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69"/>
      </w:tblGrid>
      <w:tr w:rsidR="00341945" w:rsidRPr="004E2AA9" w14:paraId="21D3E93E" w14:textId="77777777" w:rsidTr="008104D9">
        <w:trPr>
          <w:cantSplit/>
          <w:trHeight w:val="1531"/>
        </w:trPr>
        <w:tc>
          <w:tcPr>
            <w:tcW w:w="506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45E59" w14:textId="0E1CC10D" w:rsidR="004A6FC7" w:rsidRPr="004E2AA9" w:rsidRDefault="00373CCF" w:rsidP="0000153C">
            <w:pPr>
              <w:pStyle w:val="AbsenderText"/>
            </w:pPr>
            <w:sdt>
              <w:sdtPr>
                <w:tag w:val="Departement"/>
                <w:id w:val="-2001645506"/>
                <w:placeholder>
                  <w:docPart w:val="21BFE8CCD57443BAABBAE945797ABD0D"/>
                </w:placeholder>
                <w:dataBinding w:prefixMappings="xmlns:ns='http://schemas.officeatwork.com/CustomXMLPart'" w:xpath="/ns:officeatwork/ns:Departement" w:storeItemID="{E30E407D-6378-4F77-9BF5-E1760CE52038}"/>
                <w:text w:multiLine="1"/>
              </w:sdtPr>
              <w:sdtEndPr/>
              <w:sdtContent>
                <w:r w:rsidR="004E2AA9">
                  <w:t>Bau-, Umwelt- und Wirtschaftsdepartement</w:t>
                </w:r>
                <w:r w:rsidR="004E2AA9">
                  <w:br/>
                </w:r>
              </w:sdtContent>
            </w:sdt>
            <w:sdt>
              <w:sdtPr>
                <w:rPr>
                  <w:rStyle w:val="Fett"/>
                </w:rPr>
                <w:tag w:val="Organisation1"/>
                <w:id w:val="1195656151"/>
                <w:placeholder>
                  <w:docPart w:val="840FBA155CF44EA6A59BC4F4A316078F"/>
                </w:placeholder>
                <w:dataBinding w:prefixMappings="xmlns:ns='http://schemas.officeatwork.com/CustomXMLPart'" w:xpath="/ns:officeatwork/ns:Organisation1" w:storeItemID="{E30E407D-6378-4F77-9BF5-E1760CE52038}"/>
                <w:text w:multiLine="1"/>
              </w:sdtPr>
              <w:sdtEndPr>
                <w:rPr>
                  <w:rStyle w:val="Fett"/>
                </w:rPr>
              </w:sdtEndPr>
              <w:sdtContent>
                <w:r w:rsidR="004E2AA9">
                  <w:rPr>
                    <w:rStyle w:val="Fett"/>
                  </w:rPr>
                  <w:t>Raum und Wirtschaft (</w:t>
                </w:r>
                <w:proofErr w:type="spellStart"/>
                <w:r w:rsidR="004E2AA9">
                  <w:rPr>
                    <w:rStyle w:val="Fett"/>
                  </w:rPr>
                  <w:t>rawi</w:t>
                </w:r>
                <w:proofErr w:type="spellEnd"/>
                <w:r w:rsidR="004E2AA9">
                  <w:rPr>
                    <w:rStyle w:val="Fett"/>
                  </w:rPr>
                  <w:t>)</w:t>
                </w:r>
              </w:sdtContent>
            </w:sdt>
          </w:p>
          <w:sdt>
            <w:sdtPr>
              <w:tag w:val="Organisation2"/>
              <w:id w:val="-761373615"/>
              <w:placeholder>
                <w:docPart w:val="61CD908C77784E9DA052B9F5424B8303"/>
              </w:placeholder>
              <w:dataBinding w:prefixMappings="xmlns:ns='http://schemas.officeatwork.com/CustomXMLPart'" w:xpath="/ns:officeatwork/ns:Organisation2" w:storeItemID="{E30E407D-6378-4F77-9BF5-E1760CE52038}"/>
              <w:text w:multiLine="1"/>
            </w:sdtPr>
            <w:sdtEndPr/>
            <w:sdtContent>
              <w:p w14:paraId="39F46143" w14:textId="668898B2" w:rsidR="003F4FEF" w:rsidRPr="004E2AA9" w:rsidRDefault="004E2AA9" w:rsidP="0079459D">
                <w:pPr>
                  <w:pStyle w:val="AbsenderText"/>
                </w:pPr>
                <w:proofErr w:type="spellStart"/>
                <w:r>
                  <w:t>Murbacherstrasse</w:t>
                </w:r>
                <w:proofErr w:type="spellEnd"/>
                <w:r>
                  <w:t xml:space="preserve"> 21</w:t>
                </w:r>
                <w:r>
                  <w:br/>
                  <w:t>6002 Luzern</w:t>
                </w:r>
                <w:r>
                  <w:br/>
                  <w:t>Telefon +41 41 228 51 83</w:t>
                </w:r>
                <w:r>
                  <w:br/>
                  <w:t>rawi@lu.ch</w:t>
                </w:r>
                <w:r>
                  <w:br/>
                  <w:t>rawi.lu.ch</w:t>
                </w:r>
              </w:p>
            </w:sdtContent>
          </w:sdt>
          <w:p w14:paraId="6F441483" w14:textId="77777777" w:rsidR="003F4FEF" w:rsidRPr="004E2AA9" w:rsidRDefault="003F4FEF" w:rsidP="0000298D">
            <w:pPr>
              <w:pStyle w:val="AbsenderText"/>
            </w:pPr>
          </w:p>
        </w:tc>
      </w:tr>
      <w:tr w:rsidR="00341945" w:rsidRPr="004E2AA9" w14:paraId="0FF9BF1B" w14:textId="77777777" w:rsidTr="008104D9">
        <w:trPr>
          <w:cantSplit/>
          <w:trHeight w:val="579"/>
        </w:trPr>
        <w:tc>
          <w:tcPr>
            <w:tcW w:w="5069" w:type="dxa"/>
            <w:vMerge/>
            <w:vAlign w:val="center"/>
          </w:tcPr>
          <w:p w14:paraId="59A7A88B" w14:textId="77777777" w:rsidR="003F4FEF" w:rsidRPr="004E2AA9" w:rsidRDefault="003F4FEF">
            <w:pPr>
              <w:rPr>
                <w:rFonts w:cs="Arial"/>
                <w:sz w:val="16"/>
                <w:szCs w:val="16"/>
                <w:highlight w:val="white"/>
              </w:rPr>
            </w:pPr>
          </w:p>
        </w:tc>
      </w:tr>
    </w:tbl>
    <w:p w14:paraId="7B2523C8" w14:textId="25131EEF" w:rsidR="003F4FEF" w:rsidRPr="004E2AA9" w:rsidRDefault="003F4FEF" w:rsidP="008104D9">
      <w:pPr>
        <w:pStyle w:val="CityDate"/>
        <w:spacing w:before="0"/>
        <w:rPr>
          <w:sz w:val="2"/>
          <w:szCs w:val="2"/>
        </w:rPr>
        <w:sectPr w:rsidR="003F4FEF" w:rsidRPr="004E2AA9" w:rsidSect="004E2AA9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continuous"/>
          <w:pgSz w:w="11906" w:h="16838"/>
          <w:pgMar w:top="1758" w:right="1134" w:bottom="1134" w:left="1701" w:header="567" w:footer="420" w:gutter="0"/>
          <w:cols w:space="708"/>
          <w:docGrid w:linePitch="360"/>
        </w:sectPr>
      </w:pPr>
    </w:p>
    <w:p w14:paraId="551F6099" w14:textId="77777777" w:rsidR="005B2F6C" w:rsidRPr="004E2AA9" w:rsidRDefault="005B2F6C" w:rsidP="0000298D"/>
    <w:p w14:paraId="6F2AA950" w14:textId="77777777" w:rsidR="002A1F7F" w:rsidRDefault="00F74A46" w:rsidP="00EB0B57">
      <w:pPr>
        <w:rPr>
          <w:b/>
          <w:sz w:val="32"/>
          <w:szCs w:val="32"/>
        </w:rPr>
      </w:pPr>
      <w:bookmarkStart w:id="2" w:name="Text"/>
      <w:r>
        <w:rPr>
          <w:b/>
          <w:sz w:val="32"/>
          <w:szCs w:val="32"/>
        </w:rPr>
        <w:t xml:space="preserve">Vertretungsvollmacht </w:t>
      </w:r>
      <w:r>
        <w:rPr>
          <w:b/>
          <w:sz w:val="32"/>
          <w:szCs w:val="32"/>
        </w:rPr>
        <w:br/>
      </w:r>
      <w:r w:rsidR="00EB0B57" w:rsidRPr="0011388B">
        <w:rPr>
          <w:b/>
          <w:sz w:val="32"/>
          <w:szCs w:val="32"/>
        </w:rPr>
        <w:t>Luzerner Innovationsbeitrag (LIB)</w:t>
      </w:r>
    </w:p>
    <w:p w14:paraId="439FF319" w14:textId="77777777" w:rsidR="002A1F7F" w:rsidRDefault="002A1F7F" w:rsidP="00EB0B57">
      <w:pPr>
        <w:rPr>
          <w:b/>
          <w:sz w:val="32"/>
          <w:szCs w:val="32"/>
        </w:rPr>
      </w:pPr>
    </w:p>
    <w:p w14:paraId="04E6730F" w14:textId="77777777" w:rsidR="002A1F7F" w:rsidRPr="0011388B" w:rsidRDefault="002A1F7F" w:rsidP="002A1F7F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Beitragsjahr </w:t>
      </w:r>
      <w:sdt>
        <w:sdtPr>
          <w:rPr>
            <w:b/>
            <w:sz w:val="32"/>
            <w:szCs w:val="32"/>
            <w:highlight w:val="yellow"/>
          </w:rPr>
          <w:id w:val="1961836022"/>
          <w:placeholder>
            <w:docPart w:val="62E0E860B175456D8334AA4DC75EBEA0"/>
          </w:placeholder>
          <w:dropDownList>
            <w:listItem w:displayText="2026" w:value="2026"/>
            <w:listItem w:displayText="2027" w:value="2027"/>
            <w:listItem w:displayText="2028" w:value="2028"/>
            <w:listItem w:displayText="2029" w:value="2029"/>
            <w:listItem w:displayText="2030" w:value="2030"/>
          </w:dropDownList>
        </w:sdtPr>
        <w:sdtEndPr/>
        <w:sdtContent>
          <w:r w:rsidRPr="002A1F7F">
            <w:rPr>
              <w:b/>
              <w:sz w:val="32"/>
              <w:szCs w:val="32"/>
              <w:highlight w:val="yellow"/>
            </w:rPr>
            <w:t>2026</w:t>
          </w:r>
        </w:sdtContent>
      </w:sdt>
    </w:p>
    <w:p w14:paraId="3176ECEF" w14:textId="77777777" w:rsidR="000E4A23" w:rsidRPr="004E2AA9" w:rsidRDefault="000E4A23" w:rsidP="000E4A23"/>
    <w:p w14:paraId="3A6C4E76" w14:textId="0F8E5D3D" w:rsidR="000E4A23" w:rsidRDefault="00F74A46" w:rsidP="000E4A23">
      <w:r>
        <w:t xml:space="preserve">Das </w:t>
      </w:r>
      <w:r w:rsidRPr="00F74A46">
        <w:rPr>
          <w:b/>
          <w:bCs/>
        </w:rPr>
        <w:t>Unternehmen</w:t>
      </w:r>
      <w:r>
        <w:t xml:space="preserve"> </w:t>
      </w:r>
    </w:p>
    <w:p w14:paraId="2109F7BC" w14:textId="77777777" w:rsidR="00F74A46" w:rsidRDefault="00F74A46" w:rsidP="000E4A23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405"/>
        <w:gridCol w:w="6656"/>
      </w:tblGrid>
      <w:tr w:rsidR="00F74A46" w14:paraId="291FB281" w14:textId="77777777" w:rsidTr="00493D31">
        <w:tc>
          <w:tcPr>
            <w:tcW w:w="2405" w:type="dxa"/>
            <w:shd w:val="clear" w:color="auto" w:fill="D9D9D9" w:themeFill="background1" w:themeFillShade="D9"/>
          </w:tcPr>
          <w:p w14:paraId="0ABA740A" w14:textId="54FBEC05" w:rsidR="00F74A46" w:rsidRPr="00F74A46" w:rsidRDefault="00F74A46" w:rsidP="000E4A23">
            <w:pPr>
              <w:rPr>
                <w:b/>
                <w:bCs/>
              </w:rPr>
            </w:pPr>
            <w:r w:rsidRPr="00F74A46">
              <w:rPr>
                <w:b/>
                <w:bCs/>
              </w:rPr>
              <w:t>UID</w:t>
            </w:r>
          </w:p>
        </w:tc>
        <w:tc>
          <w:tcPr>
            <w:tcW w:w="6656" w:type="dxa"/>
          </w:tcPr>
          <w:p w14:paraId="2E024BB9" w14:textId="0FA32968" w:rsidR="00F74A46" w:rsidRDefault="00F74A46" w:rsidP="000E4A23">
            <w:r>
              <w:t>CHE-</w:t>
            </w:r>
            <w:proofErr w:type="spellStart"/>
            <w:r>
              <w:t>xxx.xxx.xxx</w:t>
            </w:r>
            <w:proofErr w:type="spellEnd"/>
          </w:p>
        </w:tc>
      </w:tr>
      <w:tr w:rsidR="00F74A46" w14:paraId="4349D078" w14:textId="77777777" w:rsidTr="00493D31">
        <w:tc>
          <w:tcPr>
            <w:tcW w:w="2405" w:type="dxa"/>
            <w:shd w:val="clear" w:color="auto" w:fill="D9D9D9" w:themeFill="background1" w:themeFillShade="D9"/>
          </w:tcPr>
          <w:p w14:paraId="400FBE7A" w14:textId="09BDEF67" w:rsidR="00F74A46" w:rsidRPr="00F74A46" w:rsidRDefault="00F74A46" w:rsidP="000E4A23">
            <w:pPr>
              <w:rPr>
                <w:b/>
                <w:bCs/>
              </w:rPr>
            </w:pPr>
            <w:r w:rsidRPr="00F74A46">
              <w:rPr>
                <w:b/>
                <w:bCs/>
              </w:rPr>
              <w:t>Name</w:t>
            </w:r>
            <w:r w:rsidR="00493D31">
              <w:rPr>
                <w:b/>
                <w:bCs/>
              </w:rPr>
              <w:t xml:space="preserve"> Unternehmen</w:t>
            </w:r>
          </w:p>
        </w:tc>
        <w:tc>
          <w:tcPr>
            <w:tcW w:w="6656" w:type="dxa"/>
          </w:tcPr>
          <w:p w14:paraId="370B3054" w14:textId="4BDB6C8D" w:rsidR="00F74A46" w:rsidRDefault="00F74A46" w:rsidP="000E4A23"/>
        </w:tc>
      </w:tr>
      <w:tr w:rsidR="00F74A46" w14:paraId="51B44A65" w14:textId="77777777" w:rsidTr="00493D31">
        <w:tc>
          <w:tcPr>
            <w:tcW w:w="2405" w:type="dxa"/>
            <w:shd w:val="clear" w:color="auto" w:fill="D9D9D9" w:themeFill="background1" w:themeFillShade="D9"/>
          </w:tcPr>
          <w:p w14:paraId="01CF7027" w14:textId="0AF5A3E0" w:rsidR="00F74A46" w:rsidRPr="00F74A46" w:rsidRDefault="00F74A46" w:rsidP="000E4A23">
            <w:pPr>
              <w:rPr>
                <w:b/>
                <w:bCs/>
              </w:rPr>
            </w:pPr>
            <w:r w:rsidRPr="00F74A46">
              <w:rPr>
                <w:b/>
                <w:bCs/>
              </w:rPr>
              <w:t>Strasse</w:t>
            </w:r>
            <w:r w:rsidR="00493D31">
              <w:rPr>
                <w:b/>
                <w:bCs/>
              </w:rPr>
              <w:t xml:space="preserve"> &amp; </w:t>
            </w:r>
            <w:r w:rsidRPr="00F74A46">
              <w:rPr>
                <w:b/>
                <w:bCs/>
              </w:rPr>
              <w:t xml:space="preserve">Nr. </w:t>
            </w:r>
          </w:p>
        </w:tc>
        <w:tc>
          <w:tcPr>
            <w:tcW w:w="6656" w:type="dxa"/>
          </w:tcPr>
          <w:p w14:paraId="0E0E3281" w14:textId="69FAD7AB" w:rsidR="00F74A46" w:rsidRDefault="00F74A46" w:rsidP="000E4A23"/>
        </w:tc>
      </w:tr>
      <w:tr w:rsidR="00F74A46" w14:paraId="4B9B3D39" w14:textId="77777777" w:rsidTr="00493D31">
        <w:tc>
          <w:tcPr>
            <w:tcW w:w="2405" w:type="dxa"/>
            <w:shd w:val="clear" w:color="auto" w:fill="D9D9D9" w:themeFill="background1" w:themeFillShade="D9"/>
          </w:tcPr>
          <w:p w14:paraId="5E045B2D" w14:textId="436F4E2B" w:rsidR="00F74A46" w:rsidRPr="00F74A46" w:rsidRDefault="00F74A46" w:rsidP="000E4A23">
            <w:pPr>
              <w:rPr>
                <w:b/>
                <w:bCs/>
              </w:rPr>
            </w:pPr>
            <w:r w:rsidRPr="00F74A46">
              <w:rPr>
                <w:b/>
                <w:bCs/>
              </w:rPr>
              <w:t xml:space="preserve">PLZ </w:t>
            </w:r>
            <w:r w:rsidR="00493D31">
              <w:rPr>
                <w:b/>
                <w:bCs/>
              </w:rPr>
              <w:t xml:space="preserve">&amp; </w:t>
            </w:r>
            <w:r w:rsidRPr="00F74A46">
              <w:rPr>
                <w:b/>
                <w:bCs/>
              </w:rPr>
              <w:t xml:space="preserve">Ort </w:t>
            </w:r>
          </w:p>
        </w:tc>
        <w:tc>
          <w:tcPr>
            <w:tcW w:w="6656" w:type="dxa"/>
          </w:tcPr>
          <w:p w14:paraId="682AC382" w14:textId="3A4ECA24" w:rsidR="00F74A46" w:rsidRDefault="00F74A46" w:rsidP="000E4A23"/>
        </w:tc>
      </w:tr>
    </w:tbl>
    <w:p w14:paraId="49BD331B" w14:textId="77777777" w:rsidR="00F74A46" w:rsidRDefault="00F74A46" w:rsidP="000E4A23"/>
    <w:p w14:paraId="6836338D" w14:textId="7542640D" w:rsidR="00F74A46" w:rsidRDefault="00F74A46" w:rsidP="000E4A23">
      <w:r>
        <w:t xml:space="preserve">ermächtigt den </w:t>
      </w:r>
      <w:r w:rsidRPr="00F74A46">
        <w:rPr>
          <w:b/>
          <w:bCs/>
        </w:rPr>
        <w:t>Vertreter</w:t>
      </w:r>
      <w:r>
        <w:t xml:space="preserve"> </w:t>
      </w:r>
    </w:p>
    <w:p w14:paraId="558C24E7" w14:textId="77777777" w:rsidR="00F74A46" w:rsidRDefault="00F74A46" w:rsidP="000E4A23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405"/>
        <w:gridCol w:w="6656"/>
      </w:tblGrid>
      <w:tr w:rsidR="00F04CE3" w14:paraId="263210EC" w14:textId="77777777" w:rsidTr="004B207D">
        <w:tc>
          <w:tcPr>
            <w:tcW w:w="9061" w:type="dxa"/>
            <w:gridSpan w:val="2"/>
            <w:shd w:val="clear" w:color="auto" w:fill="A6A6A6" w:themeFill="background1" w:themeFillShade="A6"/>
          </w:tcPr>
          <w:p w14:paraId="74421525" w14:textId="07172A97" w:rsidR="00F04CE3" w:rsidRPr="00F04CE3" w:rsidRDefault="009D247C" w:rsidP="00671765">
            <w:pPr>
              <w:rPr>
                <w:b/>
                <w:bCs/>
              </w:rPr>
            </w:pPr>
            <w:r>
              <w:rPr>
                <w:b/>
                <w:bCs/>
              </w:rPr>
              <w:t>Unternehmen</w:t>
            </w:r>
            <w:r w:rsidR="004B207D">
              <w:rPr>
                <w:b/>
                <w:bCs/>
              </w:rPr>
              <w:t xml:space="preserve"> </w:t>
            </w:r>
            <w:r w:rsidR="00797DFB">
              <w:rPr>
                <w:b/>
                <w:bCs/>
              </w:rPr>
              <w:t xml:space="preserve">des </w:t>
            </w:r>
            <w:r w:rsidR="004B207D">
              <w:rPr>
                <w:b/>
                <w:bCs/>
              </w:rPr>
              <w:t>Vertreter</w:t>
            </w:r>
            <w:r w:rsidR="00797DFB">
              <w:rPr>
                <w:b/>
                <w:bCs/>
              </w:rPr>
              <w:t>s</w:t>
            </w:r>
            <w:r w:rsidR="00CB7612">
              <w:rPr>
                <w:b/>
                <w:bCs/>
              </w:rPr>
              <w:t xml:space="preserve"> </w:t>
            </w:r>
            <w:r w:rsidR="00CB7612" w:rsidRPr="00C358DF">
              <w:t xml:space="preserve">(sofern </w:t>
            </w:r>
            <w:r w:rsidR="00C358DF" w:rsidRPr="00C358DF">
              <w:t xml:space="preserve">Vertreter nicht als </w:t>
            </w:r>
            <w:r w:rsidR="00CB7612" w:rsidRPr="00C358DF">
              <w:t>Privatperson</w:t>
            </w:r>
            <w:r w:rsidR="00C358DF" w:rsidRPr="00C358DF">
              <w:t xml:space="preserve"> agiert</w:t>
            </w:r>
            <w:r w:rsidR="00CB7612" w:rsidRPr="00C358DF">
              <w:t>)</w:t>
            </w:r>
          </w:p>
        </w:tc>
      </w:tr>
      <w:tr w:rsidR="000159C3" w14:paraId="65C50929" w14:textId="77777777" w:rsidTr="00493D31">
        <w:tc>
          <w:tcPr>
            <w:tcW w:w="2405" w:type="dxa"/>
            <w:shd w:val="clear" w:color="auto" w:fill="D9D9D9" w:themeFill="background1" w:themeFillShade="D9"/>
          </w:tcPr>
          <w:p w14:paraId="0AFC051D" w14:textId="53DE5A83" w:rsidR="000159C3" w:rsidRPr="00F74A46" w:rsidRDefault="000159C3" w:rsidP="000159C3">
            <w:pPr>
              <w:rPr>
                <w:b/>
                <w:bCs/>
              </w:rPr>
            </w:pPr>
            <w:r w:rsidRPr="00F74A46">
              <w:rPr>
                <w:b/>
                <w:bCs/>
              </w:rPr>
              <w:t>UID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6656" w:type="dxa"/>
          </w:tcPr>
          <w:p w14:paraId="015CF238" w14:textId="317CAEF1" w:rsidR="000159C3" w:rsidRDefault="000159C3" w:rsidP="000159C3">
            <w:r>
              <w:t>CHE-</w:t>
            </w:r>
            <w:proofErr w:type="spellStart"/>
            <w:r>
              <w:t>xxx.xxx.xxx</w:t>
            </w:r>
            <w:proofErr w:type="spellEnd"/>
          </w:p>
        </w:tc>
      </w:tr>
      <w:tr w:rsidR="000159C3" w14:paraId="5976D4C9" w14:textId="77777777" w:rsidTr="00493D31">
        <w:tc>
          <w:tcPr>
            <w:tcW w:w="2405" w:type="dxa"/>
            <w:shd w:val="clear" w:color="auto" w:fill="D9D9D9" w:themeFill="background1" w:themeFillShade="D9"/>
          </w:tcPr>
          <w:p w14:paraId="52FD5A4A" w14:textId="6D47A99A" w:rsidR="000159C3" w:rsidRPr="00F74A46" w:rsidRDefault="000159C3" w:rsidP="000159C3">
            <w:pPr>
              <w:rPr>
                <w:b/>
                <w:bCs/>
              </w:rPr>
            </w:pPr>
            <w:r w:rsidRPr="00F74A46">
              <w:rPr>
                <w:b/>
                <w:bCs/>
              </w:rPr>
              <w:t>Name</w:t>
            </w:r>
            <w:r>
              <w:rPr>
                <w:b/>
                <w:bCs/>
              </w:rPr>
              <w:t xml:space="preserve"> Unternehmen</w:t>
            </w:r>
          </w:p>
        </w:tc>
        <w:tc>
          <w:tcPr>
            <w:tcW w:w="6656" w:type="dxa"/>
          </w:tcPr>
          <w:p w14:paraId="5C7D9981" w14:textId="48648BF1" w:rsidR="000159C3" w:rsidRDefault="000159C3" w:rsidP="000159C3"/>
        </w:tc>
      </w:tr>
      <w:tr w:rsidR="000159C3" w14:paraId="23FD72BA" w14:textId="77777777" w:rsidTr="00493D31">
        <w:tc>
          <w:tcPr>
            <w:tcW w:w="2405" w:type="dxa"/>
            <w:shd w:val="clear" w:color="auto" w:fill="D9D9D9" w:themeFill="background1" w:themeFillShade="D9"/>
          </w:tcPr>
          <w:p w14:paraId="0C962F00" w14:textId="375E039E" w:rsidR="000159C3" w:rsidRPr="00F74A46" w:rsidRDefault="000159C3" w:rsidP="000159C3">
            <w:pPr>
              <w:rPr>
                <w:b/>
                <w:bCs/>
              </w:rPr>
            </w:pPr>
            <w:r w:rsidRPr="00F74A46">
              <w:rPr>
                <w:b/>
                <w:bCs/>
              </w:rPr>
              <w:t xml:space="preserve">Strasse </w:t>
            </w:r>
            <w:r>
              <w:rPr>
                <w:b/>
                <w:bCs/>
              </w:rPr>
              <w:t xml:space="preserve">&amp; </w:t>
            </w:r>
            <w:r w:rsidRPr="00F74A46">
              <w:rPr>
                <w:b/>
                <w:bCs/>
              </w:rPr>
              <w:t xml:space="preserve">Nr. </w:t>
            </w:r>
          </w:p>
        </w:tc>
        <w:tc>
          <w:tcPr>
            <w:tcW w:w="6656" w:type="dxa"/>
          </w:tcPr>
          <w:p w14:paraId="7895C041" w14:textId="5D9302F5" w:rsidR="000159C3" w:rsidRDefault="000159C3" w:rsidP="000159C3"/>
        </w:tc>
      </w:tr>
      <w:tr w:rsidR="000159C3" w14:paraId="5FC72E31" w14:textId="77777777" w:rsidTr="00493D31">
        <w:tc>
          <w:tcPr>
            <w:tcW w:w="2405" w:type="dxa"/>
            <w:shd w:val="clear" w:color="auto" w:fill="D9D9D9" w:themeFill="background1" w:themeFillShade="D9"/>
          </w:tcPr>
          <w:p w14:paraId="34E58430" w14:textId="2CBD88E2" w:rsidR="000159C3" w:rsidRPr="00F74A46" w:rsidRDefault="000159C3" w:rsidP="000159C3">
            <w:pPr>
              <w:rPr>
                <w:b/>
                <w:bCs/>
              </w:rPr>
            </w:pPr>
            <w:r w:rsidRPr="00F74A46">
              <w:rPr>
                <w:b/>
                <w:bCs/>
              </w:rPr>
              <w:t xml:space="preserve">PLZ </w:t>
            </w:r>
            <w:r>
              <w:rPr>
                <w:b/>
                <w:bCs/>
              </w:rPr>
              <w:t>&amp;</w:t>
            </w:r>
            <w:r w:rsidRPr="00F74A46">
              <w:rPr>
                <w:b/>
                <w:bCs/>
              </w:rPr>
              <w:t xml:space="preserve"> Ort </w:t>
            </w:r>
          </w:p>
        </w:tc>
        <w:tc>
          <w:tcPr>
            <w:tcW w:w="6656" w:type="dxa"/>
          </w:tcPr>
          <w:p w14:paraId="640CF2B0" w14:textId="77777777" w:rsidR="000159C3" w:rsidRDefault="000159C3" w:rsidP="000159C3"/>
        </w:tc>
      </w:tr>
      <w:tr w:rsidR="000159C3" w14:paraId="021FEAB4" w14:textId="77777777" w:rsidTr="00871B57">
        <w:tc>
          <w:tcPr>
            <w:tcW w:w="9061" w:type="dxa"/>
            <w:gridSpan w:val="2"/>
            <w:shd w:val="clear" w:color="auto" w:fill="A6A6A6" w:themeFill="background1" w:themeFillShade="A6"/>
          </w:tcPr>
          <w:p w14:paraId="5127E242" w14:textId="15D5FD32" w:rsidR="000159C3" w:rsidRPr="00871B57" w:rsidRDefault="000159C3" w:rsidP="000159C3">
            <w:pPr>
              <w:rPr>
                <w:b/>
                <w:bCs/>
              </w:rPr>
            </w:pPr>
            <w:r w:rsidRPr="00871B57">
              <w:rPr>
                <w:b/>
                <w:bCs/>
              </w:rPr>
              <w:t>Vertreter</w:t>
            </w:r>
          </w:p>
        </w:tc>
      </w:tr>
      <w:tr w:rsidR="000159C3" w14:paraId="70E3A5C1" w14:textId="77777777" w:rsidTr="00493D31">
        <w:tc>
          <w:tcPr>
            <w:tcW w:w="2405" w:type="dxa"/>
            <w:shd w:val="clear" w:color="auto" w:fill="D9D9D9" w:themeFill="background1" w:themeFillShade="D9"/>
          </w:tcPr>
          <w:p w14:paraId="72C04302" w14:textId="154EEAC3" w:rsidR="000159C3" w:rsidRPr="00F74A46" w:rsidRDefault="000159C3" w:rsidP="000159C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Vorname </w:t>
            </w:r>
            <w:r w:rsidRPr="00F74A46">
              <w:rPr>
                <w:b/>
                <w:bCs/>
              </w:rPr>
              <w:t xml:space="preserve">Name </w:t>
            </w:r>
          </w:p>
        </w:tc>
        <w:tc>
          <w:tcPr>
            <w:tcW w:w="6656" w:type="dxa"/>
          </w:tcPr>
          <w:p w14:paraId="54D7ABB8" w14:textId="211F1581" w:rsidR="000159C3" w:rsidRDefault="000159C3" w:rsidP="000159C3"/>
        </w:tc>
      </w:tr>
      <w:tr w:rsidR="000159C3" w14:paraId="20BF7453" w14:textId="77777777" w:rsidTr="00493D31">
        <w:tc>
          <w:tcPr>
            <w:tcW w:w="2405" w:type="dxa"/>
            <w:shd w:val="clear" w:color="auto" w:fill="D9D9D9" w:themeFill="background1" w:themeFillShade="D9"/>
          </w:tcPr>
          <w:p w14:paraId="685ADD3D" w14:textId="3DB6FA8E" w:rsidR="000159C3" w:rsidRPr="00F74A46" w:rsidRDefault="000159C3" w:rsidP="000159C3">
            <w:pPr>
              <w:rPr>
                <w:b/>
                <w:bCs/>
              </w:rPr>
            </w:pPr>
            <w:r w:rsidRPr="00F74A46">
              <w:rPr>
                <w:b/>
                <w:bCs/>
              </w:rPr>
              <w:t>Strasse</w:t>
            </w:r>
            <w:r>
              <w:rPr>
                <w:b/>
                <w:bCs/>
              </w:rPr>
              <w:t xml:space="preserve"> &amp; </w:t>
            </w:r>
            <w:r w:rsidRPr="00F74A46">
              <w:rPr>
                <w:b/>
                <w:bCs/>
              </w:rPr>
              <w:t xml:space="preserve">Nr. </w:t>
            </w:r>
          </w:p>
        </w:tc>
        <w:tc>
          <w:tcPr>
            <w:tcW w:w="6656" w:type="dxa"/>
          </w:tcPr>
          <w:p w14:paraId="00E65E62" w14:textId="59EE671B" w:rsidR="000159C3" w:rsidRDefault="000159C3" w:rsidP="000159C3"/>
        </w:tc>
      </w:tr>
      <w:tr w:rsidR="000159C3" w14:paraId="78A4FD02" w14:textId="77777777" w:rsidTr="00493D31">
        <w:tc>
          <w:tcPr>
            <w:tcW w:w="2405" w:type="dxa"/>
            <w:shd w:val="clear" w:color="auto" w:fill="D9D9D9" w:themeFill="background1" w:themeFillShade="D9"/>
          </w:tcPr>
          <w:p w14:paraId="6BDE59C2" w14:textId="158C11F7" w:rsidR="000159C3" w:rsidRPr="00F74A46" w:rsidRDefault="000159C3" w:rsidP="000159C3">
            <w:pPr>
              <w:rPr>
                <w:b/>
                <w:bCs/>
              </w:rPr>
            </w:pPr>
            <w:r w:rsidRPr="00F74A46">
              <w:rPr>
                <w:b/>
                <w:bCs/>
              </w:rPr>
              <w:t xml:space="preserve">PLZ </w:t>
            </w:r>
            <w:r>
              <w:rPr>
                <w:b/>
                <w:bCs/>
              </w:rPr>
              <w:t xml:space="preserve">&amp; </w:t>
            </w:r>
            <w:r w:rsidRPr="00F74A46">
              <w:rPr>
                <w:b/>
                <w:bCs/>
              </w:rPr>
              <w:t xml:space="preserve">Ort </w:t>
            </w:r>
          </w:p>
        </w:tc>
        <w:tc>
          <w:tcPr>
            <w:tcW w:w="6656" w:type="dxa"/>
          </w:tcPr>
          <w:p w14:paraId="4C26695D" w14:textId="59C6023D" w:rsidR="000159C3" w:rsidRDefault="000159C3" w:rsidP="000159C3"/>
        </w:tc>
      </w:tr>
      <w:tr w:rsidR="000159C3" w14:paraId="52C29B06" w14:textId="77777777" w:rsidTr="00493D31">
        <w:tc>
          <w:tcPr>
            <w:tcW w:w="2405" w:type="dxa"/>
            <w:shd w:val="clear" w:color="auto" w:fill="D9D9D9" w:themeFill="background1" w:themeFillShade="D9"/>
          </w:tcPr>
          <w:p w14:paraId="20C0C44D" w14:textId="406F32FA" w:rsidR="000159C3" w:rsidRPr="00F74A46" w:rsidRDefault="000159C3" w:rsidP="000159C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Telefon </w:t>
            </w:r>
          </w:p>
        </w:tc>
        <w:tc>
          <w:tcPr>
            <w:tcW w:w="6656" w:type="dxa"/>
          </w:tcPr>
          <w:p w14:paraId="1E3783A9" w14:textId="77777777" w:rsidR="000159C3" w:rsidRDefault="000159C3" w:rsidP="000159C3"/>
        </w:tc>
      </w:tr>
      <w:tr w:rsidR="000159C3" w14:paraId="41FEDB32" w14:textId="77777777" w:rsidTr="00493D31">
        <w:tc>
          <w:tcPr>
            <w:tcW w:w="2405" w:type="dxa"/>
            <w:shd w:val="clear" w:color="auto" w:fill="D9D9D9" w:themeFill="background1" w:themeFillShade="D9"/>
          </w:tcPr>
          <w:p w14:paraId="272353BB" w14:textId="5A99C369" w:rsidR="000159C3" w:rsidRDefault="000159C3" w:rsidP="000159C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E-Mail </w:t>
            </w:r>
          </w:p>
        </w:tc>
        <w:tc>
          <w:tcPr>
            <w:tcW w:w="6656" w:type="dxa"/>
          </w:tcPr>
          <w:p w14:paraId="114FEB34" w14:textId="77777777" w:rsidR="000159C3" w:rsidRDefault="000159C3" w:rsidP="000159C3"/>
        </w:tc>
      </w:tr>
    </w:tbl>
    <w:p w14:paraId="57877D3B" w14:textId="77777777" w:rsidR="00F74A46" w:rsidRDefault="00F74A46" w:rsidP="000E4A23"/>
    <w:p w14:paraId="19D696DA" w14:textId="1C7CEC1E" w:rsidR="00F74A46" w:rsidRDefault="00F74A46" w:rsidP="000E4A23">
      <w:r>
        <w:t xml:space="preserve">zur Vertretung im Gesuchs- und Rechtsmittelverfahren für den Luzerner Innovationsbeitrag (LIB) gemäss </w:t>
      </w:r>
      <w:r w:rsidRPr="00F74A46">
        <w:t>Gesetz über die Standortförderung und Regionalpolitik vom 19. November 2001 (</w:t>
      </w:r>
      <w:proofErr w:type="spellStart"/>
      <w:r w:rsidRPr="00F74A46">
        <w:t>StaReG</w:t>
      </w:r>
      <w:proofErr w:type="spellEnd"/>
      <w:r>
        <w:t xml:space="preserve">) für </w:t>
      </w:r>
      <w:r w:rsidR="003467ED">
        <w:t xml:space="preserve">das oben genannte </w:t>
      </w:r>
      <w:r>
        <w:t xml:space="preserve">Beitragsjahr. Sämtliche Korrespondenz wird </w:t>
      </w:r>
      <w:proofErr w:type="gramStart"/>
      <w:r>
        <w:t>ausschliesslich dem Vertreter</w:t>
      </w:r>
      <w:proofErr w:type="gramEnd"/>
      <w:r>
        <w:t xml:space="preserve"> zugestellt</w:t>
      </w:r>
      <w:r w:rsidR="00C328FE">
        <w:t xml:space="preserve"> mit </w:t>
      </w:r>
      <w:r w:rsidR="00651A14">
        <w:t xml:space="preserve">Ausnahme </w:t>
      </w:r>
      <w:r w:rsidR="00C328FE">
        <w:t xml:space="preserve">der </w:t>
      </w:r>
      <w:r w:rsidR="00651A14">
        <w:t>Verfügung</w:t>
      </w:r>
      <w:r w:rsidR="00C328FE">
        <w:t>, welche postalisch dem Unternehmen zugestellt wird</w:t>
      </w:r>
      <w:r>
        <w:t xml:space="preserve">. </w:t>
      </w:r>
    </w:p>
    <w:p w14:paraId="2750295E" w14:textId="77777777" w:rsidR="00F74A46" w:rsidRDefault="00F74A46" w:rsidP="000E4A23"/>
    <w:p w14:paraId="76121D71" w14:textId="6B1BBD87" w:rsidR="00F74A46" w:rsidRDefault="00F74A46" w:rsidP="000E4A23">
      <w:r>
        <w:t xml:space="preserve">Dem Vertreter kommen im Gesuchs- und Rechtsmittelverfahren die gleichen Rechte und Pflichten zu wie dem Unternehmen. </w:t>
      </w:r>
    </w:p>
    <w:p w14:paraId="14FB6483" w14:textId="77777777" w:rsidR="00C328FE" w:rsidRDefault="00C328FE" w:rsidP="000E4A23"/>
    <w:p w14:paraId="79C2DEEE" w14:textId="285210AF" w:rsidR="00F74A46" w:rsidRDefault="00F74A46" w:rsidP="000E4A23">
      <w:r>
        <w:t xml:space="preserve">Diese Vertretungsvollmacht gilt bis zum schriftlichen Widerruf. </w:t>
      </w:r>
    </w:p>
    <w:bookmarkEnd w:id="2"/>
    <w:p w14:paraId="5C85C555" w14:textId="48932ABC" w:rsidR="008C21AB" w:rsidRPr="003A3CCC" w:rsidRDefault="008C21AB" w:rsidP="008C21AB">
      <w:pPr>
        <w:rPr>
          <w:b/>
          <w:bCs/>
        </w:rPr>
      </w:pPr>
      <w:r w:rsidRPr="003A3CCC">
        <w:rPr>
          <w:b/>
          <w:bCs/>
        </w:rPr>
        <w:lastRenderedPageBreak/>
        <w:t>Rechtsgültige Unterschrift(en)</w:t>
      </w:r>
      <w:r>
        <w:rPr>
          <w:b/>
          <w:bCs/>
        </w:rPr>
        <w:t xml:space="preserve"> Unternehmen</w:t>
      </w:r>
      <w:r w:rsidR="00C328FE">
        <w:rPr>
          <w:b/>
          <w:bCs/>
        </w:rPr>
        <w:t xml:space="preserve">, </w:t>
      </w:r>
      <w:r w:rsidR="00C328FE" w:rsidRPr="000649B7">
        <w:t>qualifizierte elektronische Signatur (QES)</w:t>
      </w:r>
    </w:p>
    <w:p w14:paraId="12F0233A" w14:textId="77777777" w:rsidR="008C21AB" w:rsidRDefault="008C21AB" w:rsidP="008C21AB"/>
    <w:p w14:paraId="21841747" w14:textId="77777777" w:rsidR="008C21AB" w:rsidRPr="001219D3" w:rsidRDefault="008C21AB" w:rsidP="008C21AB">
      <w:pPr>
        <w:tabs>
          <w:tab w:val="left" w:pos="4253"/>
        </w:tabs>
      </w:pPr>
      <w:r w:rsidRPr="001219D3">
        <w:t>[Ort, Datum]</w:t>
      </w:r>
      <w:r w:rsidRPr="001219D3">
        <w:tab/>
        <w:t>[Ort, Datum]</w:t>
      </w:r>
    </w:p>
    <w:p w14:paraId="637DC2E7" w14:textId="77777777" w:rsidR="008C21AB" w:rsidRPr="001219D3" w:rsidRDefault="008C21AB" w:rsidP="008C21AB">
      <w:pPr>
        <w:tabs>
          <w:tab w:val="left" w:pos="4253"/>
        </w:tabs>
      </w:pPr>
    </w:p>
    <w:p w14:paraId="6AAAF607" w14:textId="77777777" w:rsidR="008C21AB" w:rsidRPr="001219D3" w:rsidRDefault="008C21AB" w:rsidP="008C21AB">
      <w:pPr>
        <w:tabs>
          <w:tab w:val="left" w:pos="4253"/>
        </w:tabs>
      </w:pPr>
    </w:p>
    <w:p w14:paraId="3BAD49C7" w14:textId="77777777" w:rsidR="008C21AB" w:rsidRDefault="008C21AB" w:rsidP="008C21AB">
      <w:pPr>
        <w:tabs>
          <w:tab w:val="left" w:pos="4253"/>
        </w:tabs>
      </w:pPr>
    </w:p>
    <w:p w14:paraId="6FAE482D" w14:textId="77777777" w:rsidR="00C328FE" w:rsidRPr="001219D3" w:rsidRDefault="00C328FE" w:rsidP="008C21AB">
      <w:pPr>
        <w:tabs>
          <w:tab w:val="left" w:pos="4253"/>
        </w:tabs>
      </w:pPr>
    </w:p>
    <w:p w14:paraId="01F42BF7" w14:textId="77777777" w:rsidR="008C21AB" w:rsidRPr="001219D3" w:rsidRDefault="008C21AB" w:rsidP="008C21AB">
      <w:pPr>
        <w:tabs>
          <w:tab w:val="left" w:pos="4253"/>
        </w:tabs>
      </w:pPr>
      <w:r>
        <w:t>__________________________________________</w:t>
      </w:r>
      <w:r w:rsidRPr="001219D3">
        <w:tab/>
      </w:r>
      <w:r>
        <w:t>___________________________________________</w:t>
      </w:r>
    </w:p>
    <w:p w14:paraId="0F475FF3" w14:textId="77777777" w:rsidR="008C21AB" w:rsidRPr="001219D3" w:rsidRDefault="008C21AB" w:rsidP="008C21AB">
      <w:pPr>
        <w:tabs>
          <w:tab w:val="left" w:pos="4253"/>
        </w:tabs>
      </w:pPr>
    </w:p>
    <w:p w14:paraId="4038B01E" w14:textId="77777777" w:rsidR="008C21AB" w:rsidRPr="001219D3" w:rsidRDefault="008C21AB" w:rsidP="008C21AB">
      <w:pPr>
        <w:tabs>
          <w:tab w:val="left" w:pos="4253"/>
        </w:tabs>
      </w:pPr>
      <w:r w:rsidRPr="001219D3">
        <w:t>[Vorname Name]</w:t>
      </w:r>
      <w:r w:rsidRPr="001219D3">
        <w:tab/>
        <w:t>[Vorname Name]</w:t>
      </w:r>
      <w:r w:rsidRPr="001219D3">
        <w:tab/>
      </w:r>
    </w:p>
    <w:p w14:paraId="59C93A46" w14:textId="77777777" w:rsidR="008C21AB" w:rsidRPr="001219D3" w:rsidRDefault="008C21AB" w:rsidP="008C21AB">
      <w:pPr>
        <w:tabs>
          <w:tab w:val="left" w:pos="4253"/>
        </w:tabs>
      </w:pPr>
      <w:r w:rsidRPr="001219D3">
        <w:t>[Funktion]</w:t>
      </w:r>
      <w:r w:rsidRPr="001219D3">
        <w:tab/>
        <w:t>[Funktion]</w:t>
      </w:r>
    </w:p>
    <w:p w14:paraId="11F92D74" w14:textId="77A05264" w:rsidR="00F74A46" w:rsidRDefault="00F74A46" w:rsidP="008C21AB"/>
    <w:p w14:paraId="41988146" w14:textId="77777777" w:rsidR="008C21AB" w:rsidRDefault="008C21AB" w:rsidP="008C21AB"/>
    <w:p w14:paraId="2581797A" w14:textId="77777777" w:rsidR="008C21AB" w:rsidRDefault="008C21AB" w:rsidP="008C21AB"/>
    <w:p w14:paraId="33F014B5" w14:textId="695F13F6" w:rsidR="008C21AB" w:rsidRPr="003A3CCC" w:rsidRDefault="008C21AB" w:rsidP="008C21AB">
      <w:pPr>
        <w:rPr>
          <w:b/>
          <w:bCs/>
        </w:rPr>
      </w:pPr>
      <w:r w:rsidRPr="003A3CCC">
        <w:rPr>
          <w:b/>
          <w:bCs/>
        </w:rPr>
        <w:t>Rechtsgültige Unterschrift(en)</w:t>
      </w:r>
      <w:r>
        <w:rPr>
          <w:b/>
          <w:bCs/>
        </w:rPr>
        <w:t xml:space="preserve"> Vertreter</w:t>
      </w:r>
      <w:r w:rsidR="00C328FE">
        <w:rPr>
          <w:b/>
          <w:bCs/>
        </w:rPr>
        <w:t xml:space="preserve">, </w:t>
      </w:r>
      <w:r w:rsidR="00C328FE" w:rsidRPr="000649B7">
        <w:t>qualifizierte elektronische Signatur (QES)</w:t>
      </w:r>
    </w:p>
    <w:p w14:paraId="1C572EE9" w14:textId="77777777" w:rsidR="008C21AB" w:rsidRDefault="008C21AB" w:rsidP="008C21AB"/>
    <w:p w14:paraId="57AF5B3D" w14:textId="77777777" w:rsidR="008C21AB" w:rsidRPr="001219D3" w:rsidRDefault="008C21AB" w:rsidP="008C21AB">
      <w:pPr>
        <w:tabs>
          <w:tab w:val="left" w:pos="4253"/>
        </w:tabs>
      </w:pPr>
      <w:r w:rsidRPr="001219D3">
        <w:t>[Ort, Datum]</w:t>
      </w:r>
      <w:r w:rsidRPr="001219D3">
        <w:tab/>
        <w:t>[Ort, Datum]</w:t>
      </w:r>
    </w:p>
    <w:p w14:paraId="7D4C0EA5" w14:textId="77777777" w:rsidR="008C21AB" w:rsidRPr="001219D3" w:rsidRDefault="008C21AB" w:rsidP="008C21AB">
      <w:pPr>
        <w:tabs>
          <w:tab w:val="left" w:pos="4253"/>
        </w:tabs>
      </w:pPr>
    </w:p>
    <w:p w14:paraId="69DAC7D3" w14:textId="77777777" w:rsidR="008C21AB" w:rsidRDefault="008C21AB" w:rsidP="008C21AB">
      <w:pPr>
        <w:tabs>
          <w:tab w:val="left" w:pos="4253"/>
        </w:tabs>
      </w:pPr>
    </w:p>
    <w:p w14:paraId="6D437BA3" w14:textId="77777777" w:rsidR="00C328FE" w:rsidRPr="001219D3" w:rsidRDefault="00C328FE" w:rsidP="008C21AB">
      <w:pPr>
        <w:tabs>
          <w:tab w:val="left" w:pos="4253"/>
        </w:tabs>
      </w:pPr>
    </w:p>
    <w:p w14:paraId="0930DB79" w14:textId="77777777" w:rsidR="008C21AB" w:rsidRPr="001219D3" w:rsidRDefault="008C21AB" w:rsidP="008C21AB">
      <w:pPr>
        <w:tabs>
          <w:tab w:val="left" w:pos="4253"/>
        </w:tabs>
      </w:pPr>
    </w:p>
    <w:p w14:paraId="32606110" w14:textId="77777777" w:rsidR="008C21AB" w:rsidRPr="001219D3" w:rsidRDefault="008C21AB" w:rsidP="008C21AB">
      <w:pPr>
        <w:tabs>
          <w:tab w:val="left" w:pos="4253"/>
        </w:tabs>
      </w:pPr>
      <w:r>
        <w:t>__________________________________________</w:t>
      </w:r>
      <w:r w:rsidRPr="001219D3">
        <w:tab/>
      </w:r>
      <w:r>
        <w:t>___________________________________________</w:t>
      </w:r>
    </w:p>
    <w:p w14:paraId="36786DD1" w14:textId="77777777" w:rsidR="008C21AB" w:rsidRPr="001219D3" w:rsidRDefault="008C21AB" w:rsidP="008C21AB">
      <w:pPr>
        <w:tabs>
          <w:tab w:val="left" w:pos="4253"/>
        </w:tabs>
      </w:pPr>
    </w:p>
    <w:p w14:paraId="4519BDF2" w14:textId="77777777" w:rsidR="008C21AB" w:rsidRPr="001219D3" w:rsidRDefault="008C21AB" w:rsidP="008C21AB">
      <w:pPr>
        <w:tabs>
          <w:tab w:val="left" w:pos="4253"/>
        </w:tabs>
      </w:pPr>
      <w:r w:rsidRPr="001219D3">
        <w:t>[Vorname Name]</w:t>
      </w:r>
      <w:r w:rsidRPr="001219D3">
        <w:tab/>
        <w:t>[Vorname Name]</w:t>
      </w:r>
      <w:r w:rsidRPr="001219D3">
        <w:tab/>
      </w:r>
    </w:p>
    <w:p w14:paraId="0798D0A6" w14:textId="77777777" w:rsidR="008C21AB" w:rsidRPr="001219D3" w:rsidRDefault="008C21AB" w:rsidP="008C21AB">
      <w:pPr>
        <w:tabs>
          <w:tab w:val="left" w:pos="4253"/>
        </w:tabs>
      </w:pPr>
      <w:r w:rsidRPr="001219D3">
        <w:t>[Funktion]</w:t>
      </w:r>
      <w:r w:rsidRPr="001219D3">
        <w:tab/>
        <w:t>[Funktion]</w:t>
      </w:r>
    </w:p>
    <w:p w14:paraId="00BA8F4B" w14:textId="77777777" w:rsidR="008C21AB" w:rsidRPr="004E2AA9" w:rsidRDefault="008C21AB" w:rsidP="008C21AB"/>
    <w:sectPr w:rsidR="008C21AB" w:rsidRPr="004E2AA9" w:rsidSect="004E2AA9">
      <w:headerReference w:type="even" r:id="rId22"/>
      <w:headerReference w:type="default" r:id="rId23"/>
      <w:footerReference w:type="default" r:id="rId24"/>
      <w:headerReference w:type="first" r:id="rId25"/>
      <w:footerReference w:type="first" r:id="rId26"/>
      <w:type w:val="continuous"/>
      <w:pgSz w:w="11906" w:h="16838"/>
      <w:pgMar w:top="1418" w:right="1134" w:bottom="1134" w:left="1701" w:header="567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8E6CC" w14:textId="77777777" w:rsidR="00373CCF" w:rsidRPr="004E2AA9" w:rsidRDefault="00373CCF">
      <w:r w:rsidRPr="004E2AA9">
        <w:separator/>
      </w:r>
    </w:p>
  </w:endnote>
  <w:endnote w:type="continuationSeparator" w:id="0">
    <w:p w14:paraId="1E3774C6" w14:textId="77777777" w:rsidR="00373CCF" w:rsidRPr="004E2AA9" w:rsidRDefault="00373CCF">
      <w:r w:rsidRPr="004E2AA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DA67D" w14:textId="77777777" w:rsidR="00EB0B57" w:rsidRDefault="00EB0B5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BE9B9" w14:textId="09216656" w:rsidR="00523D22" w:rsidRPr="004E2AA9" w:rsidRDefault="00373CCF" w:rsidP="00523D22">
    <w:pPr>
      <w:pStyle w:val="Fusszeile"/>
    </w:pPr>
    <w:sdt>
      <w:sdtPr>
        <w:rPr>
          <w:rStyle w:val="Hervorhebung"/>
        </w:rPr>
        <w:tag w:val="FooterBold"/>
        <w:id w:val="-1436056785"/>
        <w:placeholder>
          <w:docPart w:val="7B31AED9D9824BBDB29C6B37891616C4"/>
        </w:placeholder>
        <w:dataBinding w:prefixMappings="xmlns:ns='http://schemas.officeatwork.com/CustomXMLPart'" w:xpath="/ns:officeatwork/ns:FooterBold" w:storeItemID="{E30E407D-6378-4F77-9BF5-E1760CE52038}"/>
        <w:text w:multiLine="1"/>
      </w:sdtPr>
      <w:sdtEndPr>
        <w:rPr>
          <w:rStyle w:val="Hervorhebung"/>
        </w:rPr>
      </w:sdtEndPr>
      <w:sdtContent>
        <w:r w:rsidR="004E2AA9">
          <w:rPr>
            <w:rStyle w:val="Hervorhebung"/>
          </w:rPr>
          <w:t>​</w:t>
        </w:r>
      </w:sdtContent>
    </w:sdt>
    <w:r w:rsidR="00EB0B57" w:rsidRPr="004E2AA9">
      <w:t>‍</w:t>
    </w:r>
    <w:sdt>
      <w:sdtPr>
        <w:tag w:val="FooterNormal"/>
        <w:id w:val="1136761276"/>
        <w:placeholder>
          <w:docPart w:val="998B46D089F74B009D37AF993DC2C6A4"/>
        </w:placeholder>
        <w:dataBinding w:prefixMappings="xmlns:ns='http://schemas.officeatwork.com/CustomXMLPart'" w:xpath="/ns:officeatwork/ns:FooterNormal" w:storeItemID="{E30E407D-6378-4F77-9BF5-E1760CE52038}"/>
        <w:text w:multiLine="1"/>
      </w:sdtPr>
      <w:sdtEndPr/>
      <w:sdtContent>
        <w:r w:rsidR="004E2AA9">
          <w:t>​</w:t>
        </w:r>
      </w:sdtContent>
    </w:sdt>
  </w:p>
  <w:tbl>
    <w:tblPr>
      <w:tblW w:w="9128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177"/>
      <w:gridCol w:w="2951"/>
    </w:tblGrid>
    <w:tr w:rsidR="00341945" w:rsidRPr="004E2AA9" w14:paraId="36C450CF" w14:textId="77777777" w:rsidTr="008104D9">
      <w:tc>
        <w:tcPr>
          <w:tcW w:w="6177" w:type="dxa"/>
          <w:vAlign w:val="center"/>
        </w:tcPr>
        <w:bookmarkStart w:id="0" w:name="OLE_LINK3"/>
        <w:p w14:paraId="5A72156E" w14:textId="0C3157C4" w:rsidR="003F4FEF" w:rsidRPr="004E2AA9" w:rsidRDefault="00EB0B57" w:rsidP="00FA0C63">
          <w:pPr>
            <w:pStyle w:val="Fusszeile"/>
          </w:pPr>
          <w:r w:rsidRPr="004E2AA9">
            <w:rPr>
              <w:lang w:eastAsia="de-DE"/>
            </w:rPr>
            <w:fldChar w:fldCharType="begin"/>
          </w:r>
          <w:r w:rsidRPr="004E2AA9">
            <w:rPr>
              <w:lang w:eastAsia="de-DE"/>
            </w:rPr>
            <w:instrText xml:space="preserve"> IF </w:instrText>
          </w:r>
          <w:r w:rsidRPr="004E2AA9">
            <w:rPr>
              <w:lang w:eastAsia="de-DE"/>
            </w:rPr>
            <w:fldChar w:fldCharType="begin"/>
          </w:r>
          <w:r w:rsidRPr="004E2AA9">
            <w:rPr>
              <w:lang w:eastAsia="de-DE"/>
            </w:rPr>
            <w:instrText xml:space="preserve"> DOCPROPERTY "CMIdata.G_Signatur"\*CHARFORMAT </w:instrText>
          </w:r>
          <w:r w:rsidRPr="004E2AA9">
            <w:rPr>
              <w:lang w:eastAsia="de-DE"/>
            </w:rPr>
            <w:fldChar w:fldCharType="end"/>
          </w:r>
          <w:r w:rsidRPr="004E2AA9">
            <w:rPr>
              <w:lang w:eastAsia="de-DE"/>
            </w:rPr>
            <w:instrText xml:space="preserve"> = "" "</w:instrText>
          </w:r>
          <w:r w:rsidRPr="004E2AA9">
            <w:rPr>
              <w:lang w:eastAsia="de-DE"/>
            </w:rPr>
            <w:fldChar w:fldCharType="begin"/>
          </w:r>
          <w:r w:rsidRPr="004E2AA9">
            <w:rPr>
              <w:lang w:eastAsia="de-DE"/>
            </w:rPr>
            <w:instrText xml:space="preserve"> IF </w:instrText>
          </w:r>
          <w:r w:rsidRPr="004E2AA9">
            <w:rPr>
              <w:lang w:eastAsia="de-DE"/>
            </w:rPr>
            <w:fldChar w:fldCharType="begin"/>
          </w:r>
          <w:r w:rsidRPr="004E2AA9">
            <w:rPr>
              <w:lang w:eastAsia="de-DE"/>
            </w:rPr>
            <w:instrText xml:space="preserve"> DOCPROPERTY "CMIdata.G_Laufnummer"\*CHARFORMAT </w:instrText>
          </w:r>
          <w:r w:rsidRPr="004E2AA9">
            <w:rPr>
              <w:lang w:eastAsia="de-DE"/>
            </w:rPr>
            <w:fldChar w:fldCharType="end"/>
          </w:r>
          <w:r w:rsidRPr="004E2AA9">
            <w:rPr>
              <w:lang w:eastAsia="de-DE"/>
            </w:rPr>
            <w:instrText xml:space="preserve"> = "" "" "</w:instrText>
          </w:r>
          <w:r w:rsidRPr="004E2AA9">
            <w:rPr>
              <w:lang w:eastAsia="de-DE"/>
            </w:rPr>
            <w:fldChar w:fldCharType="begin"/>
          </w:r>
          <w:r w:rsidRPr="004E2AA9">
            <w:rPr>
              <w:lang w:eastAsia="de-DE"/>
            </w:rPr>
            <w:instrText xml:space="preserve"> DOCPROPERTY "CMIdata.G_Laufnummer"\*CHARFORMAT </w:instrText>
          </w:r>
          <w:r w:rsidRPr="004E2AA9">
            <w:rPr>
              <w:lang w:eastAsia="de-DE"/>
            </w:rPr>
            <w:fldChar w:fldCharType="separate"/>
          </w:r>
          <w:r w:rsidRPr="004E2AA9">
            <w:rPr>
              <w:lang w:eastAsia="de-DE"/>
            </w:rPr>
            <w:instrText>CMIdata.G_Laufnummer</w:instrText>
          </w:r>
          <w:r w:rsidRPr="004E2AA9">
            <w:rPr>
              <w:lang w:eastAsia="de-DE"/>
            </w:rPr>
            <w:fldChar w:fldCharType="end"/>
          </w:r>
          <w:r w:rsidRPr="004E2AA9">
            <w:rPr>
              <w:lang w:eastAsia="de-DE"/>
            </w:rPr>
            <w:instrText xml:space="preserve"> / </w:instrText>
          </w:r>
          <w:r w:rsidRPr="004E2AA9">
            <w:rPr>
              <w:lang w:eastAsia="de-DE"/>
            </w:rPr>
            <w:fldChar w:fldCharType="begin"/>
          </w:r>
          <w:r w:rsidRPr="004E2AA9">
            <w:rPr>
              <w:lang w:eastAsia="de-DE"/>
            </w:rPr>
            <w:instrText xml:space="preserve"> DOCPROPERTY "CMIdata.Dok_Titel"\*CHARFORMAT </w:instrText>
          </w:r>
          <w:r w:rsidRPr="004E2AA9">
            <w:rPr>
              <w:lang w:eastAsia="de-DE"/>
            </w:rPr>
            <w:fldChar w:fldCharType="separate"/>
          </w:r>
          <w:r w:rsidRPr="004E2AA9">
            <w:rPr>
              <w:lang w:eastAsia="de-DE"/>
            </w:rPr>
            <w:instrText>CMIdata.Dok_Titel</w:instrText>
          </w:r>
          <w:r w:rsidRPr="004E2AA9">
            <w:rPr>
              <w:lang w:eastAsia="de-DE"/>
            </w:rPr>
            <w:fldChar w:fldCharType="end"/>
          </w:r>
          <w:r w:rsidRPr="004E2AA9">
            <w:rPr>
              <w:lang w:eastAsia="de-DE"/>
            </w:rPr>
            <w:instrText xml:space="preserve">" \* MERGEFORMAT </w:instrText>
          </w:r>
          <w:r w:rsidRPr="004E2AA9">
            <w:fldChar w:fldCharType="end"/>
          </w:r>
          <w:r w:rsidRPr="004E2AA9">
            <w:rPr>
              <w:lang w:eastAsia="de-DE"/>
            </w:rPr>
            <w:instrText>" "</w:instrText>
          </w:r>
          <w:r w:rsidRPr="004E2AA9">
            <w:fldChar w:fldCharType="begin"/>
          </w:r>
          <w:r w:rsidRPr="004E2AA9">
            <w:rPr>
              <w:lang w:eastAsia="de-DE"/>
            </w:rPr>
            <w:instrText xml:space="preserve"> DOCPROPERTY "CMIdata.G_Signatur"\*CHARFORMAT </w:instrText>
          </w:r>
          <w:r w:rsidRPr="004E2AA9">
            <w:fldChar w:fldCharType="separate"/>
          </w:r>
          <w:r w:rsidR="00072D82" w:rsidRPr="004E2AA9">
            <w:rPr>
              <w:lang w:eastAsia="de-DE"/>
            </w:rPr>
            <w:instrText>CMIdata.G_Signatur</w:instrText>
          </w:r>
          <w:r w:rsidRPr="004E2AA9">
            <w:fldChar w:fldCharType="end"/>
          </w:r>
          <w:r w:rsidRPr="004E2AA9">
            <w:rPr>
              <w:lang w:eastAsia="de-DE"/>
            </w:rPr>
            <w:instrText xml:space="preserve"> / </w:instrText>
          </w:r>
          <w:r w:rsidRPr="004E2AA9">
            <w:fldChar w:fldCharType="begin"/>
          </w:r>
          <w:r w:rsidRPr="004E2AA9">
            <w:rPr>
              <w:lang w:eastAsia="de-DE"/>
            </w:rPr>
            <w:instrText xml:space="preserve"> DOCPROPERTY "CMIdata.Dok_Titel"\*CHARFORMAT </w:instrText>
          </w:r>
          <w:r w:rsidRPr="004E2AA9">
            <w:fldChar w:fldCharType="separate"/>
          </w:r>
          <w:r w:rsidR="00072D82" w:rsidRPr="004E2AA9">
            <w:rPr>
              <w:lang w:eastAsia="de-DE"/>
            </w:rPr>
            <w:instrText>CMIdata.Dok_Titel</w:instrText>
          </w:r>
          <w:r w:rsidRPr="004E2AA9">
            <w:fldChar w:fldCharType="end"/>
          </w:r>
          <w:r w:rsidRPr="004E2AA9">
            <w:rPr>
              <w:lang w:eastAsia="de-DE"/>
            </w:rPr>
            <w:instrText xml:space="preserve">" \* MERGEFORMAT </w:instrText>
          </w:r>
          <w:bookmarkEnd w:id="0"/>
          <w:r w:rsidRPr="004E2AA9">
            <w:rPr>
              <w:lang w:eastAsia="de-DE"/>
            </w:rPr>
            <w:fldChar w:fldCharType="end"/>
          </w:r>
        </w:p>
      </w:tc>
      <w:tc>
        <w:tcPr>
          <w:tcW w:w="2951" w:type="dxa"/>
        </w:tcPr>
        <w:p w14:paraId="65ACF1C7" w14:textId="58850E49" w:rsidR="003F4FEF" w:rsidRPr="004E2AA9" w:rsidRDefault="00EB0B57" w:rsidP="00FA0C63">
          <w:pPr>
            <w:pStyle w:val="Fusszeile-Seite"/>
            <w:rPr>
              <w:lang w:eastAsia="de-DE"/>
            </w:rPr>
          </w:pPr>
          <w:r w:rsidRPr="004E2AA9">
            <w:rPr>
              <w:lang w:eastAsia="de-DE"/>
            </w:rPr>
            <w:fldChar w:fldCharType="begin"/>
          </w:r>
          <w:r w:rsidRPr="004E2AA9">
            <w:rPr>
              <w:lang w:eastAsia="de-DE"/>
            </w:rPr>
            <w:instrText xml:space="preserve"> IF </w:instrText>
          </w:r>
          <w:r w:rsidRPr="004E2AA9">
            <w:rPr>
              <w:lang w:eastAsia="de-DE"/>
            </w:rPr>
            <w:fldChar w:fldCharType="begin"/>
          </w:r>
          <w:r w:rsidRPr="004E2AA9">
            <w:rPr>
              <w:lang w:eastAsia="de-DE"/>
            </w:rPr>
            <w:instrText xml:space="preserve"> NUMPAGES </w:instrText>
          </w:r>
          <w:r w:rsidRPr="004E2AA9">
            <w:rPr>
              <w:lang w:eastAsia="de-DE"/>
            </w:rPr>
            <w:fldChar w:fldCharType="separate"/>
          </w:r>
          <w:r w:rsidR="000159C3">
            <w:rPr>
              <w:noProof/>
              <w:lang w:eastAsia="de-DE"/>
            </w:rPr>
            <w:instrText>2</w:instrText>
          </w:r>
          <w:r w:rsidRPr="004E2AA9">
            <w:rPr>
              <w:lang w:eastAsia="de-DE"/>
            </w:rPr>
            <w:fldChar w:fldCharType="end"/>
          </w:r>
          <w:r w:rsidRPr="004E2AA9">
            <w:rPr>
              <w:lang w:eastAsia="de-DE"/>
            </w:rPr>
            <w:instrText xml:space="preserve"> &gt; "1" "</w:instrText>
          </w:r>
          <w:r w:rsidRPr="004E2AA9">
            <w:rPr>
              <w:lang w:eastAsia="de-DE"/>
            </w:rPr>
            <w:fldChar w:fldCharType="begin"/>
          </w:r>
          <w:r w:rsidRPr="004E2AA9">
            <w:rPr>
              <w:lang w:eastAsia="de-DE"/>
            </w:rPr>
            <w:instrText xml:space="preserve"> IF </w:instrText>
          </w:r>
          <w:r w:rsidRPr="004E2AA9">
            <w:rPr>
              <w:lang w:eastAsia="de-DE"/>
            </w:rPr>
            <w:fldChar w:fldCharType="begin"/>
          </w:r>
          <w:r w:rsidRPr="004E2AA9">
            <w:rPr>
              <w:lang w:eastAsia="de-DE"/>
            </w:rPr>
            <w:instrText xml:space="preserve"> DOCPROPERTY "Doc.Page"\*CHARFORMAT </w:instrText>
          </w:r>
          <w:r w:rsidRPr="004E2AA9">
            <w:rPr>
              <w:lang w:eastAsia="de-DE"/>
            </w:rPr>
            <w:fldChar w:fldCharType="separate"/>
          </w:r>
          <w:r w:rsidR="00FE29F6">
            <w:rPr>
              <w:lang w:eastAsia="de-DE"/>
            </w:rPr>
            <w:instrText>Seite</w:instrText>
          </w:r>
          <w:r w:rsidRPr="004E2AA9">
            <w:rPr>
              <w:lang w:eastAsia="de-DE"/>
            </w:rPr>
            <w:fldChar w:fldCharType="end"/>
          </w:r>
          <w:r w:rsidRPr="004E2AA9">
            <w:rPr>
              <w:lang w:eastAsia="de-DE"/>
            </w:rPr>
            <w:instrText xml:space="preserve"> = "" "Seite" "</w:instrText>
          </w:r>
          <w:r w:rsidRPr="004E2AA9">
            <w:rPr>
              <w:lang w:eastAsia="de-DE"/>
            </w:rPr>
            <w:fldChar w:fldCharType="begin"/>
          </w:r>
          <w:r w:rsidRPr="004E2AA9">
            <w:rPr>
              <w:lang w:eastAsia="de-DE"/>
            </w:rPr>
            <w:instrText xml:space="preserve"> IF </w:instrText>
          </w:r>
          <w:r w:rsidRPr="004E2AA9">
            <w:rPr>
              <w:lang w:eastAsia="de-DE"/>
            </w:rPr>
            <w:fldChar w:fldCharType="begin"/>
          </w:r>
          <w:r w:rsidRPr="004E2AA9">
            <w:rPr>
              <w:lang w:eastAsia="de-DE"/>
            </w:rPr>
            <w:instrText xml:space="preserve"> DOCPROPERTY "Doc.Page"\*CHARFORMAT </w:instrText>
          </w:r>
          <w:r w:rsidRPr="004E2AA9">
            <w:rPr>
              <w:lang w:eastAsia="de-DE"/>
            </w:rPr>
            <w:fldChar w:fldCharType="separate"/>
          </w:r>
          <w:r w:rsidR="00FE29F6">
            <w:rPr>
              <w:lang w:eastAsia="de-DE"/>
            </w:rPr>
            <w:instrText>Seite</w:instrText>
          </w:r>
          <w:r w:rsidRPr="004E2AA9">
            <w:rPr>
              <w:lang w:eastAsia="de-DE"/>
            </w:rPr>
            <w:fldChar w:fldCharType="end"/>
          </w:r>
          <w:r w:rsidRPr="004E2AA9">
            <w:rPr>
              <w:lang w:eastAsia="de-DE"/>
            </w:rPr>
            <w:instrText xml:space="preserve"> = "Doc.Page" "Seite" "</w:instrText>
          </w:r>
          <w:r w:rsidRPr="004E2AA9">
            <w:rPr>
              <w:lang w:eastAsia="de-DE"/>
            </w:rPr>
            <w:fldChar w:fldCharType="begin"/>
          </w:r>
          <w:r w:rsidRPr="004E2AA9">
            <w:rPr>
              <w:lang w:eastAsia="de-DE"/>
            </w:rPr>
            <w:instrText xml:space="preserve"> DOCPROPERTY "Doc.Page"\*CHARFORMAT </w:instrText>
          </w:r>
          <w:r w:rsidRPr="004E2AA9">
            <w:rPr>
              <w:lang w:eastAsia="de-DE"/>
            </w:rPr>
            <w:fldChar w:fldCharType="separate"/>
          </w:r>
          <w:r w:rsidR="00FE29F6">
            <w:rPr>
              <w:lang w:eastAsia="de-DE"/>
            </w:rPr>
            <w:instrText>Seite</w:instrText>
          </w:r>
          <w:r w:rsidRPr="004E2AA9">
            <w:rPr>
              <w:lang w:eastAsia="de-DE"/>
            </w:rPr>
            <w:fldChar w:fldCharType="end"/>
          </w:r>
          <w:r w:rsidRPr="004E2AA9">
            <w:rPr>
              <w:lang w:eastAsia="de-DE"/>
            </w:rPr>
            <w:instrText xml:space="preserve">" </w:instrText>
          </w:r>
          <w:r w:rsidRPr="004E2AA9">
            <w:rPr>
              <w:lang w:eastAsia="de-DE"/>
            </w:rPr>
            <w:fldChar w:fldCharType="separate"/>
          </w:r>
          <w:r w:rsidR="00FE29F6">
            <w:rPr>
              <w:noProof/>
              <w:lang w:eastAsia="de-DE"/>
            </w:rPr>
            <w:instrText>Seite</w:instrText>
          </w:r>
          <w:r w:rsidRPr="004E2AA9">
            <w:rPr>
              <w:lang w:eastAsia="de-DE"/>
            </w:rPr>
            <w:fldChar w:fldCharType="end"/>
          </w:r>
          <w:r w:rsidRPr="004E2AA9">
            <w:rPr>
              <w:lang w:eastAsia="de-DE"/>
            </w:rPr>
            <w:instrText xml:space="preserve">" </w:instrText>
          </w:r>
          <w:r w:rsidRPr="004E2AA9">
            <w:rPr>
              <w:lang w:eastAsia="de-DE"/>
            </w:rPr>
            <w:fldChar w:fldCharType="separate"/>
          </w:r>
          <w:r w:rsidR="000159C3">
            <w:rPr>
              <w:noProof/>
              <w:lang w:eastAsia="de-DE"/>
            </w:rPr>
            <w:instrText>Seite</w:instrText>
          </w:r>
          <w:r w:rsidRPr="004E2AA9">
            <w:rPr>
              <w:lang w:eastAsia="de-DE"/>
            </w:rPr>
            <w:fldChar w:fldCharType="end"/>
          </w:r>
          <w:r w:rsidRPr="004E2AA9">
            <w:rPr>
              <w:lang w:eastAsia="de-DE"/>
            </w:rPr>
            <w:instrText xml:space="preserve"> </w:instrText>
          </w:r>
          <w:r w:rsidRPr="004E2AA9">
            <w:rPr>
              <w:lang w:eastAsia="de-DE"/>
            </w:rPr>
            <w:fldChar w:fldCharType="begin"/>
          </w:r>
          <w:r w:rsidRPr="004E2AA9">
            <w:rPr>
              <w:lang w:eastAsia="de-DE"/>
            </w:rPr>
            <w:instrText xml:space="preserve"> PAGE </w:instrText>
          </w:r>
          <w:r w:rsidRPr="004E2AA9">
            <w:rPr>
              <w:lang w:eastAsia="de-DE"/>
            </w:rPr>
            <w:fldChar w:fldCharType="separate"/>
          </w:r>
          <w:r w:rsidRPr="004E2AA9">
            <w:rPr>
              <w:noProof/>
              <w:lang w:eastAsia="de-DE"/>
            </w:rPr>
            <w:instrText>1</w:instrText>
          </w:r>
          <w:r w:rsidRPr="004E2AA9">
            <w:rPr>
              <w:lang w:eastAsia="de-DE"/>
            </w:rPr>
            <w:fldChar w:fldCharType="end"/>
          </w:r>
          <w:r w:rsidRPr="004E2AA9">
            <w:rPr>
              <w:lang w:eastAsia="de-DE"/>
            </w:rPr>
            <w:instrText xml:space="preserve"> </w:instrText>
          </w:r>
          <w:r w:rsidRPr="004E2AA9">
            <w:rPr>
              <w:lang w:eastAsia="de-DE"/>
            </w:rPr>
            <w:fldChar w:fldCharType="begin"/>
          </w:r>
          <w:r w:rsidRPr="004E2AA9">
            <w:rPr>
              <w:lang w:eastAsia="de-DE"/>
            </w:rPr>
            <w:instrText xml:space="preserve"> IF </w:instrText>
          </w:r>
          <w:r w:rsidRPr="004E2AA9">
            <w:rPr>
              <w:lang w:eastAsia="de-DE"/>
            </w:rPr>
            <w:fldChar w:fldCharType="begin"/>
          </w:r>
          <w:r w:rsidRPr="004E2AA9">
            <w:rPr>
              <w:lang w:eastAsia="de-DE"/>
            </w:rPr>
            <w:instrText xml:space="preserve"> DOCPROPERTY "Doc.of"\*CHARFORMAT </w:instrText>
          </w:r>
          <w:r w:rsidRPr="004E2AA9">
            <w:rPr>
              <w:lang w:eastAsia="de-DE"/>
            </w:rPr>
            <w:fldChar w:fldCharType="separate"/>
          </w:r>
          <w:r w:rsidR="00FE29F6">
            <w:rPr>
              <w:lang w:eastAsia="de-DE"/>
            </w:rPr>
            <w:instrText>von</w:instrText>
          </w:r>
          <w:r w:rsidRPr="004E2AA9">
            <w:rPr>
              <w:lang w:eastAsia="de-DE"/>
            </w:rPr>
            <w:fldChar w:fldCharType="end"/>
          </w:r>
          <w:r w:rsidRPr="004E2AA9">
            <w:rPr>
              <w:lang w:eastAsia="de-DE"/>
            </w:rPr>
            <w:instrText xml:space="preserve"> = "" "von" "</w:instrText>
          </w:r>
          <w:r w:rsidRPr="004E2AA9">
            <w:rPr>
              <w:lang w:eastAsia="de-DE"/>
            </w:rPr>
            <w:fldChar w:fldCharType="begin"/>
          </w:r>
          <w:r w:rsidRPr="004E2AA9">
            <w:rPr>
              <w:lang w:eastAsia="de-DE"/>
            </w:rPr>
            <w:instrText xml:space="preserve"> IF </w:instrText>
          </w:r>
          <w:r w:rsidRPr="004E2AA9">
            <w:rPr>
              <w:lang w:eastAsia="de-DE"/>
            </w:rPr>
            <w:fldChar w:fldCharType="begin"/>
          </w:r>
          <w:r w:rsidRPr="004E2AA9">
            <w:rPr>
              <w:lang w:eastAsia="de-DE"/>
            </w:rPr>
            <w:instrText xml:space="preserve"> DOCPROPERTY "Doc.of"\*CHARFORMAT </w:instrText>
          </w:r>
          <w:r w:rsidRPr="004E2AA9">
            <w:rPr>
              <w:lang w:eastAsia="de-DE"/>
            </w:rPr>
            <w:fldChar w:fldCharType="separate"/>
          </w:r>
          <w:r w:rsidR="00FE29F6">
            <w:rPr>
              <w:lang w:eastAsia="de-DE"/>
            </w:rPr>
            <w:instrText>von</w:instrText>
          </w:r>
          <w:r w:rsidRPr="004E2AA9">
            <w:rPr>
              <w:lang w:eastAsia="de-DE"/>
            </w:rPr>
            <w:fldChar w:fldCharType="end"/>
          </w:r>
          <w:r w:rsidRPr="004E2AA9">
            <w:rPr>
              <w:lang w:eastAsia="de-DE"/>
            </w:rPr>
            <w:instrText xml:space="preserve"> = "Doc.of" "von" "</w:instrText>
          </w:r>
          <w:r w:rsidRPr="004E2AA9">
            <w:rPr>
              <w:lang w:eastAsia="de-DE"/>
            </w:rPr>
            <w:fldChar w:fldCharType="begin"/>
          </w:r>
          <w:r w:rsidRPr="004E2AA9">
            <w:rPr>
              <w:lang w:eastAsia="de-DE"/>
            </w:rPr>
            <w:instrText xml:space="preserve"> DOCPROPERTY "Doc.of"\*CHARFORMAT </w:instrText>
          </w:r>
          <w:r w:rsidRPr="004E2AA9">
            <w:rPr>
              <w:lang w:eastAsia="de-DE"/>
            </w:rPr>
            <w:fldChar w:fldCharType="separate"/>
          </w:r>
          <w:r w:rsidR="00FE29F6">
            <w:rPr>
              <w:lang w:eastAsia="de-DE"/>
            </w:rPr>
            <w:instrText>von</w:instrText>
          </w:r>
          <w:r w:rsidRPr="004E2AA9">
            <w:rPr>
              <w:lang w:eastAsia="de-DE"/>
            </w:rPr>
            <w:fldChar w:fldCharType="end"/>
          </w:r>
          <w:r w:rsidRPr="004E2AA9">
            <w:rPr>
              <w:lang w:eastAsia="de-DE"/>
            </w:rPr>
            <w:instrText xml:space="preserve">" </w:instrText>
          </w:r>
          <w:r w:rsidRPr="004E2AA9">
            <w:rPr>
              <w:lang w:eastAsia="de-DE"/>
            </w:rPr>
            <w:fldChar w:fldCharType="separate"/>
          </w:r>
          <w:r w:rsidR="000159C3">
            <w:rPr>
              <w:noProof/>
              <w:lang w:eastAsia="de-DE"/>
            </w:rPr>
            <w:instrText>von</w:instrText>
          </w:r>
          <w:r w:rsidRPr="004E2AA9">
            <w:rPr>
              <w:lang w:eastAsia="de-DE"/>
            </w:rPr>
            <w:fldChar w:fldCharType="end"/>
          </w:r>
          <w:r w:rsidRPr="004E2AA9">
            <w:rPr>
              <w:lang w:eastAsia="de-DE"/>
            </w:rPr>
            <w:instrText xml:space="preserve">" </w:instrText>
          </w:r>
          <w:r w:rsidRPr="004E2AA9">
            <w:rPr>
              <w:lang w:eastAsia="de-DE"/>
            </w:rPr>
            <w:fldChar w:fldCharType="separate"/>
          </w:r>
          <w:r w:rsidR="000159C3">
            <w:rPr>
              <w:noProof/>
              <w:lang w:eastAsia="de-DE"/>
            </w:rPr>
            <w:instrText>von</w:instrText>
          </w:r>
          <w:r w:rsidRPr="004E2AA9">
            <w:rPr>
              <w:lang w:eastAsia="de-DE"/>
            </w:rPr>
            <w:fldChar w:fldCharType="end"/>
          </w:r>
          <w:r w:rsidRPr="004E2AA9">
            <w:rPr>
              <w:lang w:eastAsia="de-DE"/>
            </w:rPr>
            <w:instrText xml:space="preserve">  </w:instrText>
          </w:r>
          <w:r w:rsidRPr="004E2AA9">
            <w:rPr>
              <w:lang w:eastAsia="de-DE"/>
            </w:rPr>
            <w:fldChar w:fldCharType="begin"/>
          </w:r>
          <w:r w:rsidRPr="004E2AA9">
            <w:rPr>
              <w:lang w:eastAsia="de-DE"/>
            </w:rPr>
            <w:instrText xml:space="preserve"> NUMPAGES </w:instrText>
          </w:r>
          <w:r w:rsidRPr="004E2AA9">
            <w:rPr>
              <w:lang w:eastAsia="de-DE"/>
            </w:rPr>
            <w:fldChar w:fldCharType="separate"/>
          </w:r>
          <w:r w:rsidRPr="004E2AA9">
            <w:rPr>
              <w:noProof/>
              <w:lang w:eastAsia="de-DE"/>
            </w:rPr>
            <w:instrText>2</w:instrText>
          </w:r>
          <w:r w:rsidRPr="004E2AA9">
            <w:rPr>
              <w:lang w:eastAsia="de-DE"/>
            </w:rPr>
            <w:fldChar w:fldCharType="end"/>
          </w:r>
          <w:r w:rsidRPr="004E2AA9">
            <w:rPr>
              <w:lang w:eastAsia="de-DE"/>
            </w:rPr>
            <w:instrText>"" "</w:instrText>
          </w:r>
          <w:r w:rsidRPr="004E2AA9">
            <w:rPr>
              <w:lang w:eastAsia="de-DE"/>
            </w:rPr>
            <w:fldChar w:fldCharType="separate"/>
          </w:r>
          <w:r w:rsidR="000159C3">
            <w:rPr>
              <w:noProof/>
              <w:lang w:eastAsia="de-DE"/>
            </w:rPr>
            <w:t>Seite</w:t>
          </w:r>
          <w:r w:rsidR="000159C3" w:rsidRPr="004E2AA9">
            <w:rPr>
              <w:noProof/>
              <w:lang w:eastAsia="de-DE"/>
            </w:rPr>
            <w:t xml:space="preserve"> 1 </w:t>
          </w:r>
          <w:r w:rsidR="000159C3">
            <w:rPr>
              <w:noProof/>
              <w:lang w:eastAsia="de-DE"/>
            </w:rPr>
            <w:t>von</w:t>
          </w:r>
          <w:r w:rsidR="000159C3" w:rsidRPr="004E2AA9">
            <w:rPr>
              <w:noProof/>
              <w:lang w:eastAsia="de-DE"/>
            </w:rPr>
            <w:t xml:space="preserve">  2</w:t>
          </w:r>
          <w:r w:rsidRPr="004E2AA9">
            <w:rPr>
              <w:lang w:eastAsia="de-DE"/>
            </w:rPr>
            <w:fldChar w:fldCharType="end"/>
          </w:r>
        </w:p>
      </w:tc>
    </w:tr>
    <w:tr w:rsidR="00341945" w:rsidRPr="000159C3" w14:paraId="7E4A38C9" w14:textId="77777777" w:rsidTr="008104D9">
      <w:tc>
        <w:tcPr>
          <w:tcW w:w="6177" w:type="dxa"/>
          <w:vAlign w:val="center"/>
        </w:tcPr>
        <w:p w14:paraId="245CF629" w14:textId="77777777" w:rsidR="003F4FEF" w:rsidRPr="004E2AA9" w:rsidRDefault="003F4FEF" w:rsidP="00CA58BC">
          <w:pPr>
            <w:pStyle w:val="Fusszeile-Pfad"/>
          </w:pPr>
          <w:bookmarkStart w:id="1" w:name="FusszeileErsteSeite" w:colFirst="0" w:colLast="0"/>
        </w:p>
      </w:tc>
      <w:tc>
        <w:tcPr>
          <w:tcW w:w="2951" w:type="dxa"/>
        </w:tcPr>
        <w:p w14:paraId="1D5C3805" w14:textId="15CC1304" w:rsidR="003F4FEF" w:rsidRPr="00FE29F6" w:rsidRDefault="00EB0B57" w:rsidP="0000298D">
          <w:pPr>
            <w:rPr>
              <w:color w:val="FFFFFF"/>
              <w:sz w:val="2"/>
              <w:szCs w:val="2"/>
              <w:lang w:val="en-GB"/>
            </w:rPr>
          </w:pPr>
          <w:r w:rsidRPr="004E2AA9">
            <w:rPr>
              <w:color w:val="FFFFFF"/>
              <w:sz w:val="2"/>
              <w:szCs w:val="2"/>
            </w:rPr>
            <w:fldChar w:fldCharType="begin"/>
          </w:r>
          <w:r w:rsidRPr="00FE29F6">
            <w:rPr>
              <w:color w:val="FFFFFF"/>
              <w:sz w:val="2"/>
              <w:szCs w:val="2"/>
              <w:lang w:val="en-GB"/>
            </w:rPr>
            <w:instrText xml:space="preserve"> IF </w:instrText>
          </w:r>
          <w:r w:rsidRPr="004E2AA9">
            <w:rPr>
              <w:color w:val="FFFFFF"/>
              <w:sz w:val="2"/>
              <w:szCs w:val="2"/>
            </w:rPr>
            <w:fldChar w:fldCharType="begin"/>
          </w:r>
          <w:r w:rsidRPr="00FE29F6">
            <w:rPr>
              <w:color w:val="FFFFFF"/>
              <w:sz w:val="2"/>
              <w:szCs w:val="2"/>
              <w:lang w:val="en-GB"/>
            </w:rPr>
            <w:instrText xml:space="preserve"> DOCPROPERTY "Textmarke.Metadaten"\*CHARFORMAT </w:instrText>
          </w:r>
          <w:r w:rsidRPr="004E2AA9">
            <w:rPr>
              <w:color w:val="FFFFFF"/>
              <w:sz w:val="2"/>
              <w:szCs w:val="2"/>
            </w:rPr>
            <w:fldChar w:fldCharType="separate"/>
          </w:r>
          <w:r w:rsidR="00FE29F6">
            <w:rPr>
              <w:b/>
              <w:bCs/>
              <w:color w:val="FFFFFF"/>
              <w:sz w:val="2"/>
              <w:szCs w:val="2"/>
              <w:lang w:val="en-US"/>
            </w:rPr>
            <w:instrText>Error! Unknown document property name.</w:instrText>
          </w:r>
          <w:r w:rsidRPr="004E2AA9">
            <w:rPr>
              <w:color w:val="FFFFFF"/>
              <w:sz w:val="2"/>
              <w:szCs w:val="2"/>
            </w:rPr>
            <w:fldChar w:fldCharType="end"/>
          </w:r>
          <w:r w:rsidRPr="00FE29F6">
            <w:rPr>
              <w:color w:val="FFFFFF"/>
              <w:sz w:val="2"/>
              <w:szCs w:val="2"/>
              <w:highlight w:val="white"/>
              <w:lang w:val="en-GB"/>
            </w:rPr>
            <w:instrText xml:space="preserve"> = "" "" "</w:instrText>
          </w:r>
        </w:p>
        <w:p w14:paraId="75DDE956" w14:textId="2698C8BB" w:rsidR="003F4FEF" w:rsidRPr="00FE29F6" w:rsidRDefault="00EB0B57" w:rsidP="0000298D">
          <w:pPr>
            <w:rPr>
              <w:color w:val="FFFFFF"/>
              <w:sz w:val="2"/>
              <w:szCs w:val="2"/>
              <w:highlight w:val="white"/>
              <w:lang w:val="en-GB"/>
            </w:rPr>
          </w:pPr>
          <w:r w:rsidRPr="004E2AA9">
            <w:rPr>
              <w:color w:val="FFFFFF"/>
              <w:sz w:val="2"/>
              <w:szCs w:val="2"/>
              <w:highlight w:val="white"/>
            </w:rPr>
            <w:fldChar w:fldCharType="begin"/>
          </w:r>
          <w:r w:rsidRPr="00FE29F6">
            <w:rPr>
              <w:color w:val="FFFFFF"/>
              <w:sz w:val="2"/>
              <w:szCs w:val="2"/>
              <w:highlight w:val="white"/>
              <w:lang w:val="en-GB"/>
            </w:rPr>
            <w:instrText xml:space="preserve"> DOCPROPERTY "</w:instrText>
          </w:r>
          <w:r w:rsidRPr="00FE29F6">
            <w:rPr>
              <w:color w:val="FFFFFF"/>
              <w:sz w:val="2"/>
              <w:szCs w:val="2"/>
              <w:lang w:val="en-GB"/>
            </w:rPr>
            <w:instrText>Textmarke.Metadaten</w:instrText>
          </w:r>
          <w:r w:rsidRPr="00FE29F6">
            <w:rPr>
              <w:color w:val="FFFFFF"/>
              <w:sz w:val="2"/>
              <w:szCs w:val="2"/>
              <w:highlight w:val="white"/>
              <w:lang w:val="en-GB"/>
            </w:rPr>
            <w:instrText xml:space="preserve">"\*CHARFORMAT </w:instrText>
          </w:r>
          <w:r w:rsidRPr="004E2AA9">
            <w:rPr>
              <w:color w:val="FFFFFF"/>
              <w:sz w:val="2"/>
              <w:szCs w:val="2"/>
              <w:highlight w:val="white"/>
            </w:rPr>
            <w:fldChar w:fldCharType="separate"/>
          </w:r>
          <w:r w:rsidR="00FE29F6">
            <w:rPr>
              <w:b/>
              <w:bCs/>
              <w:color w:val="FFFFFF"/>
              <w:sz w:val="2"/>
              <w:szCs w:val="2"/>
              <w:highlight w:val="white"/>
              <w:lang w:val="en-US"/>
            </w:rPr>
            <w:instrText>Error! Unknown document property name.</w:instrText>
          </w:r>
          <w:r w:rsidRPr="004E2AA9">
            <w:rPr>
              <w:color w:val="FFFFFF"/>
              <w:sz w:val="2"/>
              <w:szCs w:val="2"/>
              <w:highlight w:val="white"/>
            </w:rPr>
            <w:fldChar w:fldCharType="end"/>
          </w:r>
        </w:p>
        <w:p w14:paraId="7356C2FB" w14:textId="77777777" w:rsidR="00FE29F6" w:rsidRPr="00FE29F6" w:rsidRDefault="00EB0B57" w:rsidP="0000298D">
          <w:pPr>
            <w:rPr>
              <w:noProof/>
              <w:color w:val="FFFFFF"/>
              <w:sz w:val="2"/>
              <w:szCs w:val="2"/>
              <w:lang w:val="en-GB"/>
            </w:rPr>
          </w:pPr>
          <w:r w:rsidRPr="00FE29F6">
            <w:rPr>
              <w:color w:val="FFFFFF"/>
              <w:sz w:val="2"/>
              <w:szCs w:val="2"/>
              <w:highlight w:val="white"/>
              <w:lang w:val="en-GB"/>
            </w:rPr>
            <w:instrText>" \&lt;OawJumpToField value=0/&gt;</w:instrText>
          </w:r>
          <w:r w:rsidRPr="004E2AA9">
            <w:rPr>
              <w:color w:val="FFFFFF"/>
              <w:sz w:val="2"/>
              <w:szCs w:val="2"/>
            </w:rPr>
            <w:fldChar w:fldCharType="separate"/>
          </w:r>
        </w:p>
        <w:p w14:paraId="628308B3" w14:textId="7F740AAE" w:rsidR="00FE29F6" w:rsidRPr="00FE29F6" w:rsidRDefault="00FE29F6" w:rsidP="0000298D">
          <w:pPr>
            <w:rPr>
              <w:noProof/>
              <w:color w:val="FFFFFF"/>
              <w:sz w:val="2"/>
              <w:szCs w:val="2"/>
              <w:highlight w:val="white"/>
              <w:lang w:val="en-GB"/>
            </w:rPr>
          </w:pPr>
          <w:r>
            <w:rPr>
              <w:b/>
              <w:bCs/>
              <w:noProof/>
              <w:color w:val="FFFFFF"/>
              <w:sz w:val="2"/>
              <w:szCs w:val="2"/>
              <w:highlight w:val="white"/>
              <w:lang w:val="en-US"/>
            </w:rPr>
            <w:t>Error! Unknown document property name.</w:t>
          </w:r>
        </w:p>
        <w:p w14:paraId="27B24D3F" w14:textId="77777777" w:rsidR="003F4FEF" w:rsidRPr="00FE29F6" w:rsidRDefault="00EB0B57" w:rsidP="0000298D">
          <w:pPr>
            <w:jc w:val="right"/>
            <w:rPr>
              <w:color w:val="FFFFFF"/>
              <w:sz w:val="2"/>
              <w:szCs w:val="2"/>
              <w:lang w:val="en-GB" w:eastAsia="de-DE"/>
            </w:rPr>
          </w:pPr>
          <w:r w:rsidRPr="004E2AA9">
            <w:rPr>
              <w:color w:val="FFFFFF"/>
              <w:sz w:val="2"/>
              <w:szCs w:val="2"/>
            </w:rPr>
            <w:fldChar w:fldCharType="end"/>
          </w:r>
        </w:p>
      </w:tc>
    </w:tr>
    <w:bookmarkEnd w:id="1"/>
  </w:tbl>
  <w:p w14:paraId="00716984" w14:textId="77777777" w:rsidR="003F4FEF" w:rsidRPr="00FE29F6" w:rsidRDefault="003F4FEF">
    <w:pPr>
      <w:rPr>
        <w:sz w:val="2"/>
        <w:lang w:val="en-GB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128" w:type="dxa"/>
      <w:tblLayout w:type="fixed"/>
      <w:tblCellMar>
        <w:left w:w="57" w:type="dxa"/>
        <w:right w:w="0" w:type="dxa"/>
      </w:tblCellMar>
      <w:tblLook w:val="01E0" w:firstRow="1" w:lastRow="1" w:firstColumn="1" w:lastColumn="1" w:noHBand="0" w:noVBand="0"/>
    </w:tblPr>
    <w:tblGrid>
      <w:gridCol w:w="6177"/>
      <w:gridCol w:w="2951"/>
    </w:tblGrid>
    <w:tr w:rsidR="00341945" w:rsidRPr="004E2AA9" w14:paraId="75C78260" w14:textId="77777777" w:rsidTr="0000298D">
      <w:tc>
        <w:tcPr>
          <w:tcW w:w="6177" w:type="dxa"/>
          <w:vAlign w:val="center"/>
        </w:tcPr>
        <w:p w14:paraId="79D1DB1C" w14:textId="0BE85896" w:rsidR="003F4FEF" w:rsidRPr="004E2AA9" w:rsidRDefault="00EB0B57" w:rsidP="0000298D">
          <w:pPr>
            <w:pStyle w:val="Fusszeile-Pfad"/>
          </w:pPr>
          <w:r w:rsidRPr="004E2AA9">
            <w:fldChar w:fldCharType="begin"/>
          </w:r>
          <w:r w:rsidRPr="004E2AA9">
            <w:instrText xml:space="preserve"> IF </w:instrText>
          </w:r>
          <w:r w:rsidRPr="004E2AA9">
            <w:fldChar w:fldCharType="begin"/>
          </w:r>
          <w:r w:rsidRPr="004E2AA9">
            <w:instrText xml:space="preserve"> DOCPROPERTY "Outputprofile.Internal"\*CHARFORMAT </w:instrText>
          </w:r>
          <w:r w:rsidRPr="004E2AA9">
            <w:fldChar w:fldCharType="end"/>
          </w:r>
          <w:r w:rsidRPr="004E2AA9">
            <w:instrText xml:space="preserve"> = "" "" "</w:instrText>
          </w:r>
          <w:fldSimple w:instr=" FILENAME  \p  \* MERGEFORMAT ">
            <w:r w:rsidR="00072D82" w:rsidRPr="004E2AA9">
              <w:rPr>
                <w:noProof/>
              </w:rPr>
              <w:instrText>C:\Users\fbuehler\AppData\Local\Temp\officeatwork\temp0018\Templ.dot</w:instrText>
            </w:r>
          </w:fldSimple>
          <w:r w:rsidRPr="004E2AA9">
            <w:instrText>" \&lt;OawJumpToField value=0/&gt;</w:instrText>
          </w:r>
          <w:r w:rsidRPr="004E2AA9">
            <w:fldChar w:fldCharType="end"/>
          </w:r>
        </w:p>
      </w:tc>
      <w:tc>
        <w:tcPr>
          <w:tcW w:w="2951" w:type="dxa"/>
        </w:tcPr>
        <w:p w14:paraId="02CFB7B6" w14:textId="10CD8466" w:rsidR="003F4FEF" w:rsidRPr="004E2AA9" w:rsidRDefault="00EB0B57" w:rsidP="0000298D">
          <w:pPr>
            <w:jc w:val="right"/>
            <w:rPr>
              <w:lang w:eastAsia="de-DE"/>
            </w:rPr>
          </w:pPr>
          <w:r w:rsidRPr="004E2AA9">
            <w:rPr>
              <w:lang w:eastAsia="de-DE"/>
            </w:rPr>
            <w:fldChar w:fldCharType="begin"/>
          </w:r>
          <w:r w:rsidRPr="004E2AA9">
            <w:rPr>
              <w:lang w:eastAsia="de-DE"/>
            </w:rPr>
            <w:instrText xml:space="preserve"> IF </w:instrText>
          </w:r>
          <w:r w:rsidRPr="004E2AA9">
            <w:rPr>
              <w:lang w:eastAsia="de-DE"/>
            </w:rPr>
            <w:fldChar w:fldCharType="begin"/>
          </w:r>
          <w:r w:rsidRPr="004E2AA9">
            <w:rPr>
              <w:lang w:eastAsia="de-DE"/>
            </w:rPr>
            <w:instrText xml:space="preserve"> NUMPAGES </w:instrText>
          </w:r>
          <w:r w:rsidRPr="004E2AA9">
            <w:rPr>
              <w:lang w:eastAsia="de-DE"/>
            </w:rPr>
            <w:fldChar w:fldCharType="separate"/>
          </w:r>
          <w:r w:rsidR="00FE29F6">
            <w:rPr>
              <w:noProof/>
              <w:lang w:eastAsia="de-DE"/>
            </w:rPr>
            <w:instrText>5</w:instrText>
          </w:r>
          <w:r w:rsidRPr="004E2AA9">
            <w:rPr>
              <w:lang w:eastAsia="de-DE"/>
            </w:rPr>
            <w:fldChar w:fldCharType="end"/>
          </w:r>
          <w:r w:rsidRPr="004E2AA9">
            <w:rPr>
              <w:lang w:eastAsia="de-DE"/>
            </w:rPr>
            <w:instrText xml:space="preserve"> &gt; "1" "</w:instrText>
          </w:r>
          <w:r w:rsidRPr="004E2AA9">
            <w:rPr>
              <w:lang w:eastAsia="de-DE"/>
            </w:rPr>
            <w:fldChar w:fldCharType="begin"/>
          </w:r>
          <w:r w:rsidRPr="004E2AA9">
            <w:rPr>
              <w:lang w:eastAsia="de-DE"/>
            </w:rPr>
            <w:instrText xml:space="preserve"> IF </w:instrText>
          </w:r>
          <w:r w:rsidRPr="004E2AA9">
            <w:rPr>
              <w:lang w:eastAsia="de-DE"/>
            </w:rPr>
            <w:fldChar w:fldCharType="begin"/>
          </w:r>
          <w:r w:rsidRPr="004E2AA9">
            <w:rPr>
              <w:lang w:eastAsia="de-DE"/>
            </w:rPr>
            <w:instrText xml:space="preserve"> DOCPROPERTY "Doc.Page"\*CHARFORMAT </w:instrText>
          </w:r>
          <w:r w:rsidRPr="004E2AA9">
            <w:rPr>
              <w:lang w:eastAsia="de-DE"/>
            </w:rPr>
            <w:fldChar w:fldCharType="separate"/>
          </w:r>
          <w:r w:rsidR="00FE29F6">
            <w:rPr>
              <w:lang w:eastAsia="de-DE"/>
            </w:rPr>
            <w:instrText>Seite</w:instrText>
          </w:r>
          <w:r w:rsidRPr="004E2AA9">
            <w:rPr>
              <w:lang w:eastAsia="de-DE"/>
            </w:rPr>
            <w:fldChar w:fldCharType="end"/>
          </w:r>
          <w:r w:rsidRPr="004E2AA9">
            <w:rPr>
              <w:lang w:eastAsia="de-DE"/>
            </w:rPr>
            <w:instrText xml:space="preserve"> = "" "Seite" "</w:instrText>
          </w:r>
          <w:r w:rsidRPr="004E2AA9">
            <w:rPr>
              <w:lang w:eastAsia="de-DE"/>
            </w:rPr>
            <w:fldChar w:fldCharType="begin"/>
          </w:r>
          <w:r w:rsidRPr="004E2AA9">
            <w:rPr>
              <w:lang w:eastAsia="de-DE"/>
            </w:rPr>
            <w:instrText xml:space="preserve"> IF </w:instrText>
          </w:r>
          <w:r w:rsidRPr="004E2AA9">
            <w:rPr>
              <w:lang w:eastAsia="de-DE"/>
            </w:rPr>
            <w:fldChar w:fldCharType="begin"/>
          </w:r>
          <w:r w:rsidRPr="004E2AA9">
            <w:rPr>
              <w:lang w:eastAsia="de-DE"/>
            </w:rPr>
            <w:instrText xml:space="preserve"> DOCPROPERTY "Doc.Page"\*CHARFORMAT </w:instrText>
          </w:r>
          <w:r w:rsidRPr="004E2AA9">
            <w:rPr>
              <w:lang w:eastAsia="de-DE"/>
            </w:rPr>
            <w:fldChar w:fldCharType="separate"/>
          </w:r>
          <w:r w:rsidR="00FE29F6">
            <w:rPr>
              <w:lang w:eastAsia="de-DE"/>
            </w:rPr>
            <w:instrText>Seite</w:instrText>
          </w:r>
          <w:r w:rsidRPr="004E2AA9">
            <w:rPr>
              <w:lang w:eastAsia="de-DE"/>
            </w:rPr>
            <w:fldChar w:fldCharType="end"/>
          </w:r>
          <w:r w:rsidRPr="004E2AA9">
            <w:rPr>
              <w:lang w:eastAsia="de-DE"/>
            </w:rPr>
            <w:instrText xml:space="preserve"> = "Doc.Page" "Seite" "</w:instrText>
          </w:r>
          <w:r w:rsidRPr="004E2AA9">
            <w:rPr>
              <w:lang w:eastAsia="de-DE"/>
            </w:rPr>
            <w:fldChar w:fldCharType="begin"/>
          </w:r>
          <w:r w:rsidRPr="004E2AA9">
            <w:rPr>
              <w:lang w:eastAsia="de-DE"/>
            </w:rPr>
            <w:instrText xml:space="preserve"> DOCPROPERTY "Doc.Page"\*CHARFORMAT </w:instrText>
          </w:r>
          <w:r w:rsidRPr="004E2AA9">
            <w:rPr>
              <w:lang w:eastAsia="de-DE"/>
            </w:rPr>
            <w:fldChar w:fldCharType="separate"/>
          </w:r>
          <w:r w:rsidR="00FE29F6">
            <w:rPr>
              <w:lang w:eastAsia="de-DE"/>
            </w:rPr>
            <w:instrText>Seite</w:instrText>
          </w:r>
          <w:r w:rsidRPr="004E2AA9">
            <w:rPr>
              <w:lang w:eastAsia="de-DE"/>
            </w:rPr>
            <w:fldChar w:fldCharType="end"/>
          </w:r>
          <w:r w:rsidRPr="004E2AA9">
            <w:rPr>
              <w:lang w:eastAsia="de-DE"/>
            </w:rPr>
            <w:instrText xml:space="preserve">" </w:instrText>
          </w:r>
          <w:r w:rsidRPr="004E2AA9">
            <w:rPr>
              <w:lang w:eastAsia="de-DE"/>
            </w:rPr>
            <w:fldChar w:fldCharType="separate"/>
          </w:r>
          <w:r w:rsidR="00FE29F6">
            <w:rPr>
              <w:noProof/>
              <w:lang w:eastAsia="de-DE"/>
            </w:rPr>
            <w:instrText>Seite</w:instrText>
          </w:r>
          <w:r w:rsidRPr="004E2AA9">
            <w:rPr>
              <w:lang w:eastAsia="de-DE"/>
            </w:rPr>
            <w:fldChar w:fldCharType="end"/>
          </w:r>
          <w:r w:rsidRPr="004E2AA9">
            <w:rPr>
              <w:lang w:eastAsia="de-DE"/>
            </w:rPr>
            <w:instrText xml:space="preserve">" </w:instrText>
          </w:r>
          <w:r w:rsidRPr="004E2AA9">
            <w:rPr>
              <w:lang w:eastAsia="de-DE"/>
            </w:rPr>
            <w:fldChar w:fldCharType="separate"/>
          </w:r>
          <w:r w:rsidR="000159C3">
            <w:rPr>
              <w:noProof/>
              <w:lang w:eastAsia="de-DE"/>
            </w:rPr>
            <w:instrText>Seite</w:instrText>
          </w:r>
          <w:r w:rsidRPr="004E2AA9">
            <w:rPr>
              <w:lang w:eastAsia="de-DE"/>
            </w:rPr>
            <w:fldChar w:fldCharType="end"/>
          </w:r>
          <w:r w:rsidRPr="004E2AA9">
            <w:rPr>
              <w:lang w:eastAsia="de-DE"/>
            </w:rPr>
            <w:instrText xml:space="preserve"> </w:instrText>
          </w:r>
          <w:r w:rsidRPr="004E2AA9">
            <w:rPr>
              <w:lang w:eastAsia="de-DE"/>
            </w:rPr>
            <w:fldChar w:fldCharType="begin"/>
          </w:r>
          <w:r w:rsidRPr="004E2AA9">
            <w:rPr>
              <w:lang w:eastAsia="de-DE"/>
            </w:rPr>
            <w:instrText xml:space="preserve"> PAGE </w:instrText>
          </w:r>
          <w:r w:rsidRPr="004E2AA9">
            <w:rPr>
              <w:lang w:eastAsia="de-DE"/>
            </w:rPr>
            <w:fldChar w:fldCharType="separate"/>
          </w:r>
          <w:r w:rsidRPr="004E2AA9">
            <w:rPr>
              <w:noProof/>
              <w:lang w:eastAsia="de-DE"/>
            </w:rPr>
            <w:instrText>1</w:instrText>
          </w:r>
          <w:r w:rsidRPr="004E2AA9">
            <w:rPr>
              <w:lang w:eastAsia="de-DE"/>
            </w:rPr>
            <w:fldChar w:fldCharType="end"/>
          </w:r>
          <w:r w:rsidRPr="004E2AA9">
            <w:rPr>
              <w:lang w:eastAsia="de-DE"/>
            </w:rPr>
            <w:instrText xml:space="preserve"> </w:instrText>
          </w:r>
          <w:r w:rsidRPr="004E2AA9">
            <w:rPr>
              <w:lang w:eastAsia="de-DE"/>
            </w:rPr>
            <w:fldChar w:fldCharType="begin"/>
          </w:r>
          <w:r w:rsidRPr="004E2AA9">
            <w:rPr>
              <w:lang w:eastAsia="de-DE"/>
            </w:rPr>
            <w:instrText xml:space="preserve"> IF </w:instrText>
          </w:r>
          <w:r w:rsidRPr="004E2AA9">
            <w:rPr>
              <w:lang w:eastAsia="de-DE"/>
            </w:rPr>
            <w:fldChar w:fldCharType="begin"/>
          </w:r>
          <w:r w:rsidRPr="004E2AA9">
            <w:rPr>
              <w:lang w:eastAsia="de-DE"/>
            </w:rPr>
            <w:instrText xml:space="preserve"> DOCPROPERTY "Doc.of"\*CHARFORMAT </w:instrText>
          </w:r>
          <w:r w:rsidRPr="004E2AA9">
            <w:rPr>
              <w:lang w:eastAsia="de-DE"/>
            </w:rPr>
            <w:fldChar w:fldCharType="separate"/>
          </w:r>
          <w:r w:rsidR="00FE29F6">
            <w:rPr>
              <w:lang w:eastAsia="de-DE"/>
            </w:rPr>
            <w:instrText>von</w:instrText>
          </w:r>
          <w:r w:rsidRPr="004E2AA9">
            <w:rPr>
              <w:lang w:eastAsia="de-DE"/>
            </w:rPr>
            <w:fldChar w:fldCharType="end"/>
          </w:r>
          <w:r w:rsidRPr="004E2AA9">
            <w:rPr>
              <w:lang w:eastAsia="de-DE"/>
            </w:rPr>
            <w:instrText xml:space="preserve"> = "" "von" "</w:instrText>
          </w:r>
          <w:r w:rsidRPr="004E2AA9">
            <w:rPr>
              <w:lang w:eastAsia="de-DE"/>
            </w:rPr>
            <w:fldChar w:fldCharType="begin"/>
          </w:r>
          <w:r w:rsidRPr="004E2AA9">
            <w:rPr>
              <w:lang w:eastAsia="de-DE"/>
            </w:rPr>
            <w:instrText xml:space="preserve"> IF </w:instrText>
          </w:r>
          <w:r w:rsidRPr="004E2AA9">
            <w:rPr>
              <w:lang w:eastAsia="de-DE"/>
            </w:rPr>
            <w:fldChar w:fldCharType="begin"/>
          </w:r>
          <w:r w:rsidRPr="004E2AA9">
            <w:rPr>
              <w:lang w:eastAsia="de-DE"/>
            </w:rPr>
            <w:instrText xml:space="preserve"> DOCPROPERTY "Doc.of"\*CHARFORMAT </w:instrText>
          </w:r>
          <w:r w:rsidRPr="004E2AA9">
            <w:rPr>
              <w:lang w:eastAsia="de-DE"/>
            </w:rPr>
            <w:fldChar w:fldCharType="separate"/>
          </w:r>
          <w:r w:rsidR="00FE29F6">
            <w:rPr>
              <w:lang w:eastAsia="de-DE"/>
            </w:rPr>
            <w:instrText>von</w:instrText>
          </w:r>
          <w:r w:rsidRPr="004E2AA9">
            <w:rPr>
              <w:lang w:eastAsia="de-DE"/>
            </w:rPr>
            <w:fldChar w:fldCharType="end"/>
          </w:r>
          <w:r w:rsidRPr="004E2AA9">
            <w:rPr>
              <w:lang w:eastAsia="de-DE"/>
            </w:rPr>
            <w:instrText xml:space="preserve"> = "Doc.of" "von" "</w:instrText>
          </w:r>
          <w:r w:rsidRPr="004E2AA9">
            <w:rPr>
              <w:lang w:eastAsia="de-DE"/>
            </w:rPr>
            <w:fldChar w:fldCharType="begin"/>
          </w:r>
          <w:r w:rsidRPr="004E2AA9">
            <w:rPr>
              <w:lang w:eastAsia="de-DE"/>
            </w:rPr>
            <w:instrText xml:space="preserve"> DOCPROPERTY "Doc.of"\*CHARFORMAT </w:instrText>
          </w:r>
          <w:r w:rsidRPr="004E2AA9">
            <w:rPr>
              <w:lang w:eastAsia="de-DE"/>
            </w:rPr>
            <w:fldChar w:fldCharType="separate"/>
          </w:r>
          <w:r w:rsidR="00FE29F6">
            <w:rPr>
              <w:lang w:eastAsia="de-DE"/>
            </w:rPr>
            <w:instrText>von</w:instrText>
          </w:r>
          <w:r w:rsidRPr="004E2AA9">
            <w:rPr>
              <w:lang w:eastAsia="de-DE"/>
            </w:rPr>
            <w:fldChar w:fldCharType="end"/>
          </w:r>
          <w:r w:rsidRPr="004E2AA9">
            <w:rPr>
              <w:lang w:eastAsia="de-DE"/>
            </w:rPr>
            <w:instrText xml:space="preserve">" </w:instrText>
          </w:r>
          <w:r w:rsidRPr="004E2AA9">
            <w:rPr>
              <w:lang w:eastAsia="de-DE"/>
            </w:rPr>
            <w:fldChar w:fldCharType="separate"/>
          </w:r>
          <w:r w:rsidR="000159C3">
            <w:rPr>
              <w:noProof/>
              <w:lang w:eastAsia="de-DE"/>
            </w:rPr>
            <w:instrText>von</w:instrText>
          </w:r>
          <w:r w:rsidRPr="004E2AA9">
            <w:rPr>
              <w:lang w:eastAsia="de-DE"/>
            </w:rPr>
            <w:fldChar w:fldCharType="end"/>
          </w:r>
          <w:r w:rsidRPr="004E2AA9">
            <w:rPr>
              <w:lang w:eastAsia="de-DE"/>
            </w:rPr>
            <w:instrText xml:space="preserve">" </w:instrText>
          </w:r>
          <w:r w:rsidRPr="004E2AA9">
            <w:rPr>
              <w:lang w:eastAsia="de-DE"/>
            </w:rPr>
            <w:fldChar w:fldCharType="separate"/>
          </w:r>
          <w:r w:rsidR="000159C3">
            <w:rPr>
              <w:noProof/>
              <w:lang w:eastAsia="de-DE"/>
            </w:rPr>
            <w:instrText>von</w:instrText>
          </w:r>
          <w:r w:rsidRPr="004E2AA9">
            <w:rPr>
              <w:lang w:eastAsia="de-DE"/>
            </w:rPr>
            <w:fldChar w:fldCharType="end"/>
          </w:r>
          <w:r w:rsidRPr="004E2AA9">
            <w:rPr>
              <w:lang w:eastAsia="de-DE"/>
            </w:rPr>
            <w:instrText xml:space="preserve">  </w:instrText>
          </w:r>
          <w:r w:rsidRPr="004E2AA9">
            <w:rPr>
              <w:lang w:eastAsia="de-DE"/>
            </w:rPr>
            <w:fldChar w:fldCharType="begin"/>
          </w:r>
          <w:r w:rsidRPr="004E2AA9">
            <w:rPr>
              <w:lang w:eastAsia="de-DE"/>
            </w:rPr>
            <w:instrText xml:space="preserve"> NUMPAGES </w:instrText>
          </w:r>
          <w:r w:rsidRPr="004E2AA9">
            <w:rPr>
              <w:lang w:eastAsia="de-DE"/>
            </w:rPr>
            <w:fldChar w:fldCharType="separate"/>
          </w:r>
          <w:r w:rsidRPr="004E2AA9">
            <w:rPr>
              <w:noProof/>
              <w:lang w:eastAsia="de-DE"/>
            </w:rPr>
            <w:instrText>1</w:instrText>
          </w:r>
          <w:r w:rsidRPr="004E2AA9">
            <w:rPr>
              <w:lang w:eastAsia="de-DE"/>
            </w:rPr>
            <w:fldChar w:fldCharType="end"/>
          </w:r>
          <w:r w:rsidRPr="004E2AA9">
            <w:rPr>
              <w:lang w:eastAsia="de-DE"/>
            </w:rPr>
            <w:instrText>"" "</w:instrText>
          </w:r>
          <w:r w:rsidRPr="004E2AA9">
            <w:rPr>
              <w:lang w:eastAsia="de-DE"/>
            </w:rPr>
            <w:fldChar w:fldCharType="separate"/>
          </w:r>
          <w:r w:rsidR="000159C3">
            <w:rPr>
              <w:noProof/>
              <w:lang w:eastAsia="de-DE"/>
            </w:rPr>
            <w:t>Seite</w:t>
          </w:r>
          <w:r w:rsidR="000159C3" w:rsidRPr="004E2AA9">
            <w:rPr>
              <w:noProof/>
              <w:lang w:eastAsia="de-DE"/>
            </w:rPr>
            <w:t xml:space="preserve"> 1 </w:t>
          </w:r>
          <w:r w:rsidR="000159C3">
            <w:rPr>
              <w:noProof/>
              <w:lang w:eastAsia="de-DE"/>
            </w:rPr>
            <w:t>von</w:t>
          </w:r>
          <w:r w:rsidR="000159C3" w:rsidRPr="004E2AA9">
            <w:rPr>
              <w:noProof/>
              <w:lang w:eastAsia="de-DE"/>
            </w:rPr>
            <w:t xml:space="preserve">  1</w:t>
          </w:r>
          <w:r w:rsidRPr="004E2AA9">
            <w:rPr>
              <w:lang w:eastAsia="de-DE"/>
            </w:rPr>
            <w:fldChar w:fldCharType="end"/>
          </w:r>
        </w:p>
      </w:tc>
    </w:tr>
  </w:tbl>
  <w:p w14:paraId="01E1A51A" w14:textId="77777777" w:rsidR="003F4FEF" w:rsidRPr="004E2AA9" w:rsidRDefault="003F4FEF" w:rsidP="0000298D">
    <w:pPr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59342" w14:textId="77777777" w:rsidR="003F4FEF" w:rsidRDefault="003F4FEF">
    <w:pPr>
      <w:rPr>
        <w:sz w:val="2"/>
      </w:rPr>
    </w:pPr>
  </w:p>
  <w:tbl>
    <w:tblPr>
      <w:tblW w:w="9128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177"/>
      <w:gridCol w:w="2951"/>
    </w:tblGrid>
    <w:tr w:rsidR="00341945" w14:paraId="4651F8AC" w14:textId="77777777">
      <w:tc>
        <w:tcPr>
          <w:tcW w:w="6177" w:type="dxa"/>
          <w:vAlign w:val="center"/>
        </w:tcPr>
        <w:p w14:paraId="1CDF2199" w14:textId="1903149D" w:rsidR="003F4FEF" w:rsidRPr="00462B6B" w:rsidRDefault="00EB0B57" w:rsidP="00FA0C63">
          <w:pPr>
            <w:pStyle w:val="Fusszeile"/>
            <w:rPr>
              <w:lang w:val="en-US" w:eastAsia="de-DE"/>
            </w:rPr>
          </w:pPr>
          <w:r w:rsidRPr="0045626F">
            <w:rPr>
              <w:lang w:eastAsia="de-DE"/>
            </w:rPr>
            <w:fldChar w:fldCharType="begin"/>
          </w:r>
          <w:r w:rsidRPr="00462B6B">
            <w:rPr>
              <w:lang w:val="en-US" w:eastAsia="de-DE"/>
            </w:rPr>
            <w:instrText xml:space="preserve"> IF </w:instrText>
          </w:r>
          <w:r w:rsidRPr="0045626F">
            <w:rPr>
              <w:lang w:eastAsia="de-DE"/>
            </w:rPr>
            <w:fldChar w:fldCharType="begin"/>
          </w:r>
          <w:r w:rsidRPr="00462B6B">
            <w:rPr>
              <w:lang w:val="en-US" w:eastAsia="de-DE"/>
            </w:rPr>
            <w:instrText xml:space="preserve"> DOCPROPERTY "CMIdata.G_Signatur"\*CHARFORMAT </w:instrText>
          </w:r>
          <w:r w:rsidRPr="0045626F">
            <w:rPr>
              <w:lang w:eastAsia="de-DE"/>
            </w:rPr>
            <w:fldChar w:fldCharType="end"/>
          </w:r>
          <w:r w:rsidRPr="00462B6B">
            <w:rPr>
              <w:lang w:val="en-US" w:eastAsia="de-DE"/>
            </w:rPr>
            <w:instrText xml:space="preserve"> = "" "</w:instrText>
          </w:r>
          <w:r w:rsidRPr="0045626F">
            <w:rPr>
              <w:lang w:eastAsia="de-DE"/>
            </w:rPr>
            <w:fldChar w:fldCharType="begin"/>
          </w:r>
          <w:r w:rsidRPr="00462B6B">
            <w:rPr>
              <w:lang w:val="en-US" w:eastAsia="de-DE"/>
            </w:rPr>
            <w:instrText xml:space="preserve"> IF </w:instrText>
          </w:r>
          <w:r w:rsidRPr="0045626F">
            <w:rPr>
              <w:lang w:eastAsia="de-DE"/>
            </w:rPr>
            <w:fldChar w:fldCharType="begin"/>
          </w:r>
          <w:r w:rsidRPr="00462B6B">
            <w:rPr>
              <w:lang w:val="en-US" w:eastAsia="de-DE"/>
            </w:rPr>
            <w:instrText xml:space="preserve"> DOCPROPERTY "CMIdata.G_Laufnummer"\*CHARFORMAT </w:instrText>
          </w:r>
          <w:r w:rsidRPr="0045626F">
            <w:rPr>
              <w:lang w:eastAsia="de-DE"/>
            </w:rPr>
            <w:fldChar w:fldCharType="end"/>
          </w:r>
          <w:r w:rsidRPr="00462B6B">
            <w:rPr>
              <w:lang w:val="en-US" w:eastAsia="de-DE"/>
            </w:rPr>
            <w:instrText xml:space="preserve"> = "" "" "</w:instrText>
          </w:r>
          <w:r w:rsidRPr="0045626F">
            <w:rPr>
              <w:lang w:eastAsia="de-DE"/>
            </w:rPr>
            <w:fldChar w:fldCharType="begin"/>
          </w:r>
          <w:r w:rsidRPr="00462B6B">
            <w:rPr>
              <w:lang w:val="en-US" w:eastAsia="de-DE"/>
            </w:rPr>
            <w:instrText xml:space="preserve"> DOCPROPERTY "CMIdata.G_Laufnummer"\*CHARFORMAT </w:instrText>
          </w:r>
          <w:r w:rsidRPr="0045626F">
            <w:rPr>
              <w:lang w:eastAsia="de-DE"/>
            </w:rPr>
            <w:fldChar w:fldCharType="separate"/>
          </w:r>
          <w:r w:rsidRPr="00462B6B">
            <w:rPr>
              <w:lang w:val="en-US" w:eastAsia="de-DE"/>
            </w:rPr>
            <w:instrText>CMIdata.G_Laufnummer</w:instrText>
          </w:r>
          <w:r w:rsidRPr="0045626F">
            <w:rPr>
              <w:lang w:eastAsia="de-DE"/>
            </w:rPr>
            <w:fldChar w:fldCharType="end"/>
          </w:r>
          <w:r w:rsidRPr="00462B6B">
            <w:rPr>
              <w:lang w:val="en-US" w:eastAsia="de-DE"/>
            </w:rPr>
            <w:instrText xml:space="preserve"> / </w:instrText>
          </w:r>
          <w:r w:rsidRPr="0045626F">
            <w:rPr>
              <w:lang w:eastAsia="de-DE"/>
            </w:rPr>
            <w:fldChar w:fldCharType="begin"/>
          </w:r>
          <w:r w:rsidRPr="00462B6B">
            <w:rPr>
              <w:lang w:val="en-US" w:eastAsia="de-DE"/>
            </w:rPr>
            <w:instrText xml:space="preserve"> DOCPROPERTY "CMIdata.Dok_Titel"\*CHARFORMAT </w:instrText>
          </w:r>
          <w:r w:rsidRPr="0045626F">
            <w:rPr>
              <w:lang w:eastAsia="de-DE"/>
            </w:rPr>
            <w:fldChar w:fldCharType="separate"/>
          </w:r>
          <w:r w:rsidRPr="00462B6B">
            <w:rPr>
              <w:lang w:val="en-US" w:eastAsia="de-DE"/>
            </w:rPr>
            <w:instrText>CMIdata.Dok_Titel</w:instrText>
          </w:r>
          <w:r w:rsidRPr="0045626F">
            <w:rPr>
              <w:lang w:eastAsia="de-DE"/>
            </w:rPr>
            <w:fldChar w:fldCharType="end"/>
          </w:r>
          <w:r w:rsidRPr="00462B6B">
            <w:rPr>
              <w:lang w:val="en-US" w:eastAsia="de-DE"/>
            </w:rPr>
            <w:instrText xml:space="preserve">" \* MERGEFORMAT </w:instrText>
          </w:r>
          <w:r w:rsidRPr="0045626F">
            <w:fldChar w:fldCharType="end"/>
          </w:r>
          <w:r w:rsidRPr="00462B6B">
            <w:rPr>
              <w:lang w:val="en-US" w:eastAsia="de-DE"/>
            </w:rPr>
            <w:instrText>" "</w:instrText>
          </w:r>
          <w:r w:rsidRPr="0045626F">
            <w:fldChar w:fldCharType="begin"/>
          </w:r>
          <w:r w:rsidRPr="00462B6B">
            <w:rPr>
              <w:lang w:val="en-US" w:eastAsia="de-DE"/>
            </w:rPr>
            <w:instrText xml:space="preserve"> DOCPROPERTY "CMIdata.G_Signatur"\*CHARFORMAT </w:instrText>
          </w:r>
          <w:r w:rsidRPr="0045626F">
            <w:fldChar w:fldCharType="separate"/>
          </w:r>
          <w:r w:rsidR="00072D82">
            <w:rPr>
              <w:lang w:val="en-US" w:eastAsia="de-DE"/>
            </w:rPr>
            <w:instrText>CMIdata.G_Signatur</w:instrText>
          </w:r>
          <w:r w:rsidRPr="0045626F">
            <w:fldChar w:fldCharType="end"/>
          </w:r>
          <w:r w:rsidRPr="00462B6B">
            <w:rPr>
              <w:lang w:val="en-US" w:eastAsia="de-DE"/>
            </w:rPr>
            <w:instrText xml:space="preserve"> / </w:instrText>
          </w:r>
          <w:r w:rsidRPr="0045626F">
            <w:fldChar w:fldCharType="begin"/>
          </w:r>
          <w:r w:rsidRPr="00462B6B">
            <w:rPr>
              <w:lang w:val="en-US" w:eastAsia="de-DE"/>
            </w:rPr>
            <w:instrText xml:space="preserve"> DOCPROPERTY "CMIdata.Dok_Titel"\*CHARFORMAT </w:instrText>
          </w:r>
          <w:r w:rsidRPr="0045626F">
            <w:fldChar w:fldCharType="separate"/>
          </w:r>
          <w:r w:rsidR="00072D82">
            <w:rPr>
              <w:lang w:val="en-US" w:eastAsia="de-DE"/>
            </w:rPr>
            <w:instrText>CMIdata.Dok_Titel</w:instrText>
          </w:r>
          <w:r w:rsidRPr="0045626F">
            <w:fldChar w:fldCharType="end"/>
          </w:r>
          <w:r w:rsidRPr="00462B6B">
            <w:rPr>
              <w:lang w:val="en-US" w:eastAsia="de-DE"/>
            </w:rPr>
            <w:instrText xml:space="preserve">" \* MERGEFORMAT </w:instrText>
          </w:r>
          <w:r w:rsidRPr="0045626F">
            <w:rPr>
              <w:lang w:eastAsia="de-DE"/>
            </w:rPr>
            <w:fldChar w:fldCharType="end"/>
          </w:r>
        </w:p>
      </w:tc>
      <w:tc>
        <w:tcPr>
          <w:tcW w:w="2951" w:type="dxa"/>
        </w:tcPr>
        <w:p w14:paraId="37189D29" w14:textId="02A3771F" w:rsidR="003F4FEF" w:rsidRPr="0045626F" w:rsidRDefault="00EB0B57" w:rsidP="00FA0C63">
          <w:pPr>
            <w:pStyle w:val="Fusszeile-Seite"/>
            <w:rPr>
              <w:lang w:eastAsia="de-DE"/>
            </w:rPr>
          </w:pPr>
          <w:r w:rsidRPr="0045626F">
            <w:rPr>
              <w:lang w:eastAsia="de-DE"/>
            </w:rPr>
            <w:fldChar w:fldCharType="begin"/>
          </w:r>
          <w:r w:rsidRPr="0045626F">
            <w:rPr>
              <w:lang w:eastAsia="de-DE"/>
            </w:rPr>
            <w:instrText xml:space="preserve"> DOCPROPERTY "Doc.Page"\*CHARFORMAT </w:instrText>
          </w:r>
          <w:r w:rsidRPr="0045626F">
            <w:rPr>
              <w:lang w:eastAsia="de-DE"/>
            </w:rPr>
            <w:fldChar w:fldCharType="separate"/>
          </w:r>
          <w:r w:rsidR="00FE29F6">
            <w:rPr>
              <w:lang w:eastAsia="de-DE"/>
            </w:rPr>
            <w:t>Seite</w:t>
          </w:r>
          <w:r w:rsidRPr="0045626F">
            <w:rPr>
              <w:lang w:eastAsia="de-DE"/>
            </w:rPr>
            <w:fldChar w:fldCharType="end"/>
          </w:r>
          <w:r w:rsidRPr="0045626F">
            <w:rPr>
              <w:lang w:eastAsia="de-DE"/>
            </w:rPr>
            <w:t xml:space="preserve"> </w:t>
          </w:r>
          <w:r w:rsidRPr="0045626F">
            <w:rPr>
              <w:lang w:eastAsia="de-DE"/>
            </w:rPr>
            <w:fldChar w:fldCharType="begin"/>
          </w:r>
          <w:r w:rsidRPr="0045626F">
            <w:rPr>
              <w:lang w:eastAsia="de-DE"/>
            </w:rPr>
            <w:instrText xml:space="preserve"> PAGE </w:instrText>
          </w:r>
          <w:r w:rsidRPr="0045626F">
            <w:rPr>
              <w:lang w:eastAsia="de-DE"/>
            </w:rPr>
            <w:fldChar w:fldCharType="separate"/>
          </w:r>
          <w:r w:rsidR="0025069B">
            <w:rPr>
              <w:noProof/>
              <w:lang w:eastAsia="de-DE"/>
            </w:rPr>
            <w:t>1</w:t>
          </w:r>
          <w:r w:rsidRPr="0045626F">
            <w:rPr>
              <w:lang w:eastAsia="de-DE"/>
            </w:rPr>
            <w:fldChar w:fldCharType="end"/>
          </w:r>
          <w:r w:rsidRPr="0045626F">
            <w:rPr>
              <w:lang w:eastAsia="de-DE"/>
            </w:rPr>
            <w:t xml:space="preserve"> </w:t>
          </w:r>
          <w:r w:rsidRPr="0045626F">
            <w:rPr>
              <w:lang w:eastAsia="de-DE"/>
            </w:rPr>
            <w:fldChar w:fldCharType="begin"/>
          </w:r>
          <w:r w:rsidRPr="0045626F">
            <w:rPr>
              <w:lang w:eastAsia="de-DE"/>
            </w:rPr>
            <w:instrText xml:space="preserve"> DOCPROPERTY "Doc.of"\*CHARFORMAT </w:instrText>
          </w:r>
          <w:r w:rsidRPr="0045626F">
            <w:rPr>
              <w:lang w:eastAsia="de-DE"/>
            </w:rPr>
            <w:fldChar w:fldCharType="separate"/>
          </w:r>
          <w:r w:rsidR="00FE29F6">
            <w:rPr>
              <w:lang w:eastAsia="de-DE"/>
            </w:rPr>
            <w:t>von</w:t>
          </w:r>
          <w:r w:rsidRPr="0045626F">
            <w:rPr>
              <w:lang w:eastAsia="de-DE"/>
            </w:rPr>
            <w:fldChar w:fldCharType="end"/>
          </w:r>
          <w:r w:rsidRPr="0045626F">
            <w:rPr>
              <w:lang w:eastAsia="de-DE"/>
            </w:rPr>
            <w:t xml:space="preserve"> </w:t>
          </w:r>
          <w:r w:rsidR="005B2F6C">
            <w:rPr>
              <w:lang w:eastAsia="de-DE"/>
            </w:rPr>
            <w:fldChar w:fldCharType="begin"/>
          </w:r>
          <w:r w:rsidR="005B2F6C">
            <w:rPr>
              <w:lang w:eastAsia="de-DE"/>
            </w:rPr>
            <w:instrText xml:space="preserve"> NUMPAGES  \* Arabic  \* MERGEFORMAT </w:instrText>
          </w:r>
          <w:r w:rsidR="005B2F6C">
            <w:rPr>
              <w:lang w:eastAsia="de-DE"/>
            </w:rPr>
            <w:fldChar w:fldCharType="separate"/>
          </w:r>
          <w:r w:rsidR="005B2F6C">
            <w:rPr>
              <w:noProof/>
              <w:lang w:eastAsia="de-DE"/>
            </w:rPr>
            <w:t>2</w:t>
          </w:r>
          <w:r w:rsidR="005B2F6C">
            <w:rPr>
              <w:lang w:eastAsia="de-DE"/>
            </w:rPr>
            <w:fldChar w:fldCharType="end"/>
          </w:r>
        </w:p>
      </w:tc>
    </w:tr>
    <w:tr w:rsidR="00341945" w14:paraId="64DB4984" w14:textId="77777777">
      <w:tc>
        <w:tcPr>
          <w:tcW w:w="6177" w:type="dxa"/>
          <w:vAlign w:val="center"/>
        </w:tcPr>
        <w:p w14:paraId="51BDC2F6" w14:textId="77777777" w:rsidR="003F4FEF" w:rsidRPr="0070308A" w:rsidRDefault="003F4FEF" w:rsidP="00CA58BC">
          <w:pPr>
            <w:pStyle w:val="Fusszeile-Pfad"/>
            <w:rPr>
              <w:lang w:eastAsia="de-DE"/>
            </w:rPr>
          </w:pPr>
          <w:bookmarkStart w:id="3" w:name="FusszeileFolgeseiten" w:colFirst="0" w:colLast="0"/>
        </w:p>
      </w:tc>
      <w:tc>
        <w:tcPr>
          <w:tcW w:w="2951" w:type="dxa"/>
        </w:tcPr>
        <w:p w14:paraId="77ED4775" w14:textId="77777777" w:rsidR="003F4FEF" w:rsidRPr="00CA58BC" w:rsidRDefault="003F4FEF" w:rsidP="0000298D">
          <w:pPr>
            <w:jc w:val="right"/>
            <w:rPr>
              <w:sz w:val="2"/>
              <w:szCs w:val="2"/>
              <w:lang w:eastAsia="de-DE"/>
            </w:rPr>
          </w:pPr>
        </w:p>
      </w:tc>
    </w:tr>
    <w:bookmarkEnd w:id="3"/>
  </w:tbl>
  <w:p w14:paraId="4BA02A17" w14:textId="77777777" w:rsidR="003F4FEF" w:rsidRDefault="003F4FEF">
    <w:pPr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A72E5" w14:textId="7428F554" w:rsidR="003F4FEF" w:rsidRPr="00173987" w:rsidRDefault="00EB0B57">
    <w:r>
      <w:fldChar w:fldCharType="begin"/>
    </w:r>
    <w:r w:rsidRPr="00173987">
      <w:instrText xml:space="preserve"> if </w:instrText>
    </w:r>
    <w:r>
      <w:fldChar w:fldCharType="begin"/>
    </w:r>
    <w:r w:rsidRPr="00173987">
      <w:instrText xml:space="preserve"> DOCPROPERTY "Outputprofile.Internal.Draft"\*CHARFORMAT \&lt;OawJumpToField value=0/&gt;</w:instrText>
    </w:r>
    <w:r>
      <w:fldChar w:fldCharType="separate"/>
    </w:r>
    <w:r w:rsidR="00FE29F6" w:rsidRPr="00173987">
      <w:rPr>
        <w:b/>
        <w:bCs/>
      </w:rPr>
      <w:instrText>Error! Unknown document property name.</w:instrText>
    </w:r>
    <w:r>
      <w:fldChar w:fldCharType="end"/>
    </w:r>
    <w:r w:rsidRPr="00173987">
      <w:instrText xml:space="preserve"> = "" "" "</w:instrText>
    </w:r>
    <w:r>
      <w:fldChar w:fldCharType="begin"/>
    </w:r>
    <w:r>
      <w:instrText xml:space="preserve"> DATE  \@ "dd.MM.yyyy, HH:mm:ss"  \* CHARFORMAT \&lt;OawJumpToField value=0/&gt;</w:instrText>
    </w:r>
    <w:r>
      <w:fldChar w:fldCharType="separate"/>
    </w:r>
    <w:r w:rsidR="000159C3">
      <w:rPr>
        <w:noProof/>
      </w:rPr>
      <w:instrText>25.09.2026, 13:09:19</w:instrText>
    </w:r>
    <w:r>
      <w:fldChar w:fldCharType="end"/>
    </w:r>
    <w:r w:rsidRPr="00173987">
      <w:instrText xml:space="preserve">, </w:instrText>
    </w:r>
    <w:r>
      <w:fldChar w:fldCharType="begin"/>
    </w:r>
    <w:r w:rsidRPr="00173987">
      <w:instrText xml:space="preserve"> FILENAME  \p  \* MERGEFORMAT </w:instrText>
    </w:r>
    <w:r>
      <w:fldChar w:fldCharType="separate"/>
    </w:r>
    <w:r w:rsidR="00FE29F6" w:rsidRPr="00173987">
      <w:rPr>
        <w:noProof/>
      </w:rPr>
      <w:instrText>H:\Tax\0_Clients\L\Luzern\2_LIB Project\5_Gesuchsformular\Konzept Antragsformular_Stand 260226_17 Uhr (vor Review Kanton Luzern).docx</w:instrText>
    </w:r>
    <w:r>
      <w:fldChar w:fldCharType="end"/>
    </w:r>
    <w:r w:rsidRPr="00173987">
      <w:instrText>" \&lt;OawJumpToField value=0/&gt;</w:instrText>
    </w:r>
    <w:r>
      <w:fldChar w:fldCharType="separate"/>
    </w:r>
    <w:r w:rsidR="000159C3">
      <w:rPr>
        <w:noProof/>
      </w:rPr>
      <w:t>25.09.2026, 13:09:19</w:t>
    </w:r>
    <w:r w:rsidR="000159C3" w:rsidRPr="00173987">
      <w:rPr>
        <w:noProof/>
      </w:rPr>
      <w:t>, H:\Tax\0_Clients\L\Luzern\2_LIB Project\5_Gesuchsformular\Konzept Antragsformular_Stand 260226_17 Uhr (vor Review Kanton Luzern).docx</w:t>
    </w:r>
    <w:r>
      <w:fldChar w:fldCharType="end"/>
    </w:r>
    <w:r>
      <w:fldChar w:fldCharType="begin"/>
    </w:r>
    <w:r w:rsidRPr="00173987">
      <w:instrText xml:space="preserve"> if </w:instrText>
    </w:r>
    <w:r>
      <w:fldChar w:fldCharType="begin"/>
    </w:r>
    <w:r w:rsidRPr="00173987">
      <w:instrText xml:space="preserve"> DOCPROPERTY "Outputprofile.Internal.Original"\*CHARFORMAT \&lt;OawJumpToField value=0/&gt;</w:instrText>
    </w:r>
    <w:r>
      <w:fldChar w:fldCharType="separate"/>
    </w:r>
    <w:r w:rsidR="00FE29F6" w:rsidRPr="00173987">
      <w:rPr>
        <w:b/>
        <w:bCs/>
      </w:rPr>
      <w:instrText>Error! Unknown document property name.</w:instrText>
    </w:r>
    <w:r>
      <w:fldChar w:fldCharType="end"/>
    </w:r>
    <w:r w:rsidRPr="00173987">
      <w:instrText xml:space="preserve"> = "" "" "</w:instrText>
    </w:r>
    <w:r>
      <w:fldChar w:fldCharType="begin"/>
    </w:r>
    <w:r>
      <w:instrText xml:space="preserve"> DATE  \@ "dd.MM.yyyy"  \* CHARFORMAT \&lt;OawJumpToField value=0/&gt;</w:instrText>
    </w:r>
    <w:r>
      <w:fldChar w:fldCharType="separate"/>
    </w:r>
    <w:r w:rsidR="000159C3">
      <w:rPr>
        <w:noProof/>
      </w:rPr>
      <w:instrText>25.09.2026</w:instrText>
    </w:r>
    <w:r>
      <w:fldChar w:fldCharType="end"/>
    </w:r>
    <w:r w:rsidRPr="00173987">
      <w:instrText xml:space="preserve">, </w:instrText>
    </w:r>
    <w:r>
      <w:fldChar w:fldCharType="begin"/>
    </w:r>
    <w:r w:rsidRPr="00173987">
      <w:instrText xml:space="preserve"> FILENAME  \p  \* MERGEFORMAT </w:instrText>
    </w:r>
    <w:r>
      <w:fldChar w:fldCharType="separate"/>
    </w:r>
    <w:r w:rsidR="00FE29F6" w:rsidRPr="00173987">
      <w:rPr>
        <w:noProof/>
      </w:rPr>
      <w:instrText>H:\Tax\0_Clients\L\Luzern\2_LIB Project\5_Gesuchsformular\Konzept Antragsformular_Stand 260226_17 Uhr (vor Review Kanton Luzern).docx</w:instrText>
    </w:r>
    <w:r>
      <w:fldChar w:fldCharType="end"/>
    </w:r>
    <w:r w:rsidRPr="00173987">
      <w:instrText>" \&lt;OawJumpToField value=0/&gt;</w:instrText>
    </w:r>
    <w:r>
      <w:fldChar w:fldCharType="separate"/>
    </w:r>
    <w:r w:rsidR="000159C3">
      <w:rPr>
        <w:noProof/>
      </w:rPr>
      <w:t>25.09.2026</w:t>
    </w:r>
    <w:r w:rsidR="000159C3" w:rsidRPr="00173987">
      <w:rPr>
        <w:noProof/>
      </w:rPr>
      <w:t>, H:\Tax\0_Clients\L\Luzern\2_LIB Project\5_Gesuchsformular\Konzept Antragsformular_Stand 260226_17 Uhr (vor Review Kanton Luzern).docx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FD6D33" w14:textId="77777777" w:rsidR="00373CCF" w:rsidRPr="004E2AA9" w:rsidRDefault="00373CCF">
      <w:r w:rsidRPr="004E2AA9">
        <w:separator/>
      </w:r>
    </w:p>
  </w:footnote>
  <w:footnote w:type="continuationSeparator" w:id="0">
    <w:p w14:paraId="5FDAA633" w14:textId="77777777" w:rsidR="00373CCF" w:rsidRPr="004E2AA9" w:rsidRDefault="00373CCF">
      <w:r w:rsidRPr="004E2AA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37AFF" w14:textId="787EB458" w:rsidR="00EB0B57" w:rsidRDefault="00EB0B5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9999F" w14:textId="2FD9870F" w:rsidR="003F4FEF" w:rsidRPr="004E2AA9" w:rsidRDefault="004E2AA9" w:rsidP="004E2AA9">
    <w:r w:rsidRPr="004E2AA9">
      <w:rPr>
        <w:noProof/>
      </w:rPr>
      <w:drawing>
        <wp:anchor distT="0" distB="0" distL="114300" distR="114300" simplePos="0" relativeHeight="251658241" behindDoc="1" locked="1" layoutInCell="1" allowOverlap="1" wp14:anchorId="42E7F747" wp14:editId="7DF043F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9675" cy="1259840"/>
          <wp:effectExtent l="0" t="0" r="0" b="0"/>
          <wp:wrapNone/>
          <wp:docPr id="1197890372" name="6b063491-8a32-4f45-beb1-bf2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7890372" name="6b063491-8a32-4f45-beb1-bf2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9675" cy="1259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E2AA9">
      <w:t> </w:t>
    </w:r>
  </w:p>
  <w:p w14:paraId="3E1746B9" w14:textId="77777777" w:rsidR="003F4FEF" w:rsidRPr="004E2AA9" w:rsidRDefault="00EB0B57" w:rsidP="0066056D">
    <w:r w:rsidRPr="004E2AA9">
      <w:rPr>
        <w:noProof/>
      </w:rPr>
      <w:drawing>
        <wp:anchor distT="0" distB="0" distL="114300" distR="114300" simplePos="0" relativeHeight="251658240" behindDoc="1" locked="1" layoutInCell="1" hidden="1" allowOverlap="1" wp14:anchorId="10E77447" wp14:editId="1A6489CF">
          <wp:simplePos x="0" y="0"/>
          <wp:positionH relativeFrom="column">
            <wp:posOffset>4368165</wp:posOffset>
          </wp:positionH>
          <wp:positionV relativeFrom="paragraph">
            <wp:posOffset>-419100</wp:posOffset>
          </wp:positionV>
          <wp:extent cx="1651000" cy="958850"/>
          <wp:effectExtent l="0" t="0" r="6350" b="0"/>
          <wp:wrapNone/>
          <wp:docPr id="1" name="f9f6e050-9bda-49c6-9036-6b86" hidden="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9f6e050-9bda-49c6-9036-6b86" hidden="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1000" cy="958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E2AA9"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18BA4" w14:textId="590A3ACD" w:rsidR="003F4FEF" w:rsidRPr="004E2AA9" w:rsidRDefault="00EB0B57" w:rsidP="0000298D">
    <w:r w:rsidRPr="004E2AA9">
      <w:t> </w:t>
    </w:r>
  </w:p>
  <w:p w14:paraId="11F6CE1D" w14:textId="77777777" w:rsidR="003F4FEF" w:rsidRPr="004E2AA9" w:rsidRDefault="00EB0B57" w:rsidP="0000298D">
    <w:pPr>
      <w:rPr>
        <w:color w:val="000000"/>
        <w:sz w:val="2"/>
        <w:szCs w:val="2"/>
      </w:rPr>
    </w:pPr>
    <w:r w:rsidRPr="004E2AA9">
      <w:t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34DFF" w14:textId="10BFFC8F" w:rsidR="00EB0B57" w:rsidRDefault="00EB0B57">
    <w:pPr>
      <w:pStyle w:val="Kopfzeil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0400D" w14:textId="3048ACFA" w:rsidR="003F4FEF" w:rsidRPr="0051144A" w:rsidRDefault="003F4FEF" w:rsidP="0000298D">
    <w:pPr>
      <w:rPr>
        <w:sz w:val="2"/>
        <w:szCs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61473" w14:textId="471F244A" w:rsidR="003F4FEF" w:rsidRDefault="003F4FEF">
    <w:pPr>
      <w:spacing w:line="20" w:lineRule="exact"/>
      <w:rPr>
        <w:sz w:val="2"/>
        <w:szCs w:val="2"/>
      </w:rPr>
    </w:pPr>
  </w:p>
  <w:p w14:paraId="7D0B5E7C" w14:textId="77777777" w:rsidR="003F4FEF" w:rsidRPr="00473DA5" w:rsidRDefault="00EB0B57">
    <w:pPr>
      <w:rPr>
        <w:color w:val="000000"/>
        <w:sz w:val="2"/>
        <w:szCs w:val="2"/>
      </w:rPr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444033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089B0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6500AE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2CCD438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C14DDA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D3C030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2F679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6847676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50A20EC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FBAB9CA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0E2A0A"/>
    <w:multiLevelType w:val="hybridMultilevel"/>
    <w:tmpl w:val="F45C1BA0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47A5B3E"/>
    <w:multiLevelType w:val="hybridMultilevel"/>
    <w:tmpl w:val="D13220A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51A7177"/>
    <w:multiLevelType w:val="hybridMultilevel"/>
    <w:tmpl w:val="419ED46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EF03544"/>
    <w:multiLevelType w:val="multilevel"/>
    <w:tmpl w:val="7C240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022125D"/>
    <w:multiLevelType w:val="multilevel"/>
    <w:tmpl w:val="63785862"/>
    <w:lvl w:ilvl="0">
      <w:start w:val="1"/>
      <w:numFmt w:val="bullet"/>
      <w:pStyle w:val="ListWithCheckboxes"/>
      <w:lvlText w:val="□"/>
      <w:lvlJc w:val="left"/>
      <w:pPr>
        <w:ind w:left="360" w:hanging="360"/>
      </w:pPr>
      <w:rPr>
        <w:rFonts w:ascii="Arial" w:hAnsi="Arial" w:hint="default"/>
        <w:color w:val="auto"/>
        <w:sz w:val="22"/>
      </w:rPr>
    </w:lvl>
    <w:lvl w:ilvl="1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  <w:color w:val="auto"/>
        <w:sz w:val="22"/>
      </w:rPr>
    </w:lvl>
    <w:lvl w:ilvl="2">
      <w:start w:val="1"/>
      <w:numFmt w:val="bullet"/>
      <w:lvlText w:val="□"/>
      <w:lvlJc w:val="left"/>
      <w:pPr>
        <w:ind w:left="1080" w:hanging="360"/>
      </w:pPr>
      <w:rPr>
        <w:rFonts w:ascii="Arial" w:hAnsi="Arial" w:hint="default"/>
        <w:color w:val="auto"/>
        <w:sz w:val="22"/>
      </w:rPr>
    </w:lvl>
    <w:lvl w:ilvl="3">
      <w:start w:val="1"/>
      <w:numFmt w:val="bullet"/>
      <w:lvlText w:val="□"/>
      <w:lvlJc w:val="left"/>
      <w:pPr>
        <w:ind w:left="1440" w:hanging="360"/>
      </w:pPr>
      <w:rPr>
        <w:rFonts w:ascii="Arial" w:hAnsi="Arial" w:hint="default"/>
        <w:color w:val="auto"/>
        <w:sz w:val="22"/>
      </w:rPr>
    </w:lvl>
    <w:lvl w:ilvl="4">
      <w:start w:val="1"/>
      <w:numFmt w:val="bullet"/>
      <w:lvlText w:val="□"/>
      <w:lvlJc w:val="left"/>
      <w:pPr>
        <w:ind w:left="1800" w:hanging="360"/>
      </w:pPr>
      <w:rPr>
        <w:rFonts w:ascii="Arial" w:hAnsi="Arial" w:hint="default"/>
        <w:color w:val="auto"/>
        <w:sz w:val="22"/>
      </w:rPr>
    </w:lvl>
    <w:lvl w:ilvl="5">
      <w:start w:val="1"/>
      <w:numFmt w:val="bullet"/>
      <w:lvlText w:val="□"/>
      <w:lvlJc w:val="left"/>
      <w:pPr>
        <w:ind w:left="2160" w:hanging="360"/>
      </w:pPr>
      <w:rPr>
        <w:rFonts w:ascii="Arial" w:hAnsi="Arial" w:hint="default"/>
        <w:color w:val="auto"/>
        <w:sz w:val="22"/>
      </w:rPr>
    </w:lvl>
    <w:lvl w:ilvl="6">
      <w:start w:val="1"/>
      <w:numFmt w:val="bullet"/>
      <w:lvlText w:val="□"/>
      <w:lvlJc w:val="left"/>
      <w:pPr>
        <w:ind w:left="2520" w:hanging="360"/>
      </w:pPr>
      <w:rPr>
        <w:rFonts w:ascii="Arial" w:hAnsi="Arial" w:hint="default"/>
        <w:color w:val="auto"/>
        <w:sz w:val="22"/>
      </w:rPr>
    </w:lvl>
    <w:lvl w:ilvl="7">
      <w:start w:val="1"/>
      <w:numFmt w:val="bullet"/>
      <w:lvlText w:val="□"/>
      <w:lvlJc w:val="left"/>
      <w:pPr>
        <w:ind w:left="2880" w:hanging="360"/>
      </w:pPr>
      <w:rPr>
        <w:rFonts w:ascii="Arial" w:hAnsi="Arial" w:hint="default"/>
        <w:color w:val="auto"/>
        <w:sz w:val="22"/>
      </w:rPr>
    </w:lvl>
    <w:lvl w:ilvl="8">
      <w:start w:val="1"/>
      <w:numFmt w:val="bullet"/>
      <w:lvlText w:val="□"/>
      <w:lvlJc w:val="left"/>
      <w:pPr>
        <w:ind w:left="3240" w:hanging="360"/>
      </w:pPr>
      <w:rPr>
        <w:rFonts w:ascii="Arial" w:hAnsi="Arial" w:hint="default"/>
        <w:color w:val="auto"/>
        <w:sz w:val="22"/>
      </w:rPr>
    </w:lvl>
  </w:abstractNum>
  <w:abstractNum w:abstractNumId="15" w15:restartNumberingAfterBreak="0">
    <w:nsid w:val="1D243833"/>
    <w:multiLevelType w:val="hybridMultilevel"/>
    <w:tmpl w:val="82E07378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001DEB"/>
    <w:multiLevelType w:val="hybridMultilevel"/>
    <w:tmpl w:val="66F8D3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F9370A1"/>
    <w:multiLevelType w:val="hybridMultilevel"/>
    <w:tmpl w:val="229E879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436004"/>
    <w:multiLevelType w:val="multilevel"/>
    <w:tmpl w:val="1A28D8BC"/>
    <w:lvl w:ilvl="0">
      <w:start w:val="1"/>
      <w:numFmt w:val="decimal"/>
      <w:pStyle w:val="ListLevelsWithNumbers"/>
      <w:suff w:val="space"/>
      <w:lvlText w:val="%1."/>
      <w:lvlJc w:val="left"/>
      <w:pPr>
        <w:ind w:left="0" w:firstLine="0"/>
      </w:pPr>
    </w:lvl>
    <w:lvl w:ilvl="1">
      <w:start w:val="1"/>
      <w:numFmt w:val="decimal"/>
      <w:suff w:val="space"/>
      <w:lvlText w:val="%1.%2."/>
      <w:lvlJc w:val="left"/>
      <w:pPr>
        <w:ind w:left="0" w:firstLine="0"/>
      </w:pPr>
    </w:lvl>
    <w:lvl w:ilvl="2">
      <w:start w:val="1"/>
      <w:numFmt w:val="decimal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</w:lvl>
  </w:abstractNum>
  <w:abstractNum w:abstractNumId="19" w15:restartNumberingAfterBreak="0">
    <w:nsid w:val="2DCD5FC8"/>
    <w:multiLevelType w:val="hybridMultilevel"/>
    <w:tmpl w:val="80DAC8E2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711F80"/>
    <w:multiLevelType w:val="hybridMultilevel"/>
    <w:tmpl w:val="33BAE64A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B003D3"/>
    <w:multiLevelType w:val="multilevel"/>
    <w:tmpl w:val="C8D8A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A05210B"/>
    <w:multiLevelType w:val="multilevel"/>
    <w:tmpl w:val="AD2ACB22"/>
    <w:lvl w:ilvl="0">
      <w:start w:val="1"/>
      <w:numFmt w:val="lowerLetter"/>
      <w:pStyle w:val="ListWithLetters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Restart w:val="0"/>
      <w:lvlText w:val="%2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Letter"/>
      <w:lvlRestart w:val="0"/>
      <w:lvlText w:val="%3.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lowerLetter"/>
      <w:lvlRestart w:val="0"/>
      <w:lvlText w:val="%4.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4">
      <w:start w:val="1"/>
      <w:numFmt w:val="lowerLetter"/>
      <w:lvlRestart w:val="0"/>
      <w:lvlText w:val="%5."/>
      <w:lvlJc w:val="left"/>
      <w:pPr>
        <w:tabs>
          <w:tab w:val="num" w:pos="2126"/>
        </w:tabs>
        <w:ind w:left="2126" w:hanging="425"/>
      </w:pPr>
      <w:rPr>
        <w:rFonts w:hint="default"/>
      </w:rPr>
    </w:lvl>
    <w:lvl w:ilvl="5">
      <w:start w:val="1"/>
      <w:numFmt w:val="lowerLetter"/>
      <w:lvlRestart w:val="0"/>
      <w:lvlText w:val="%6."/>
      <w:lvlJc w:val="left"/>
      <w:pPr>
        <w:tabs>
          <w:tab w:val="num" w:pos="2552"/>
        </w:tabs>
        <w:ind w:left="2552" w:hanging="426"/>
      </w:pPr>
      <w:rPr>
        <w:rFonts w:hint="default"/>
      </w:rPr>
    </w:lvl>
    <w:lvl w:ilvl="6">
      <w:start w:val="1"/>
      <w:numFmt w:val="lowerLetter"/>
      <w:lvlRestart w:val="0"/>
      <w:lvlText w:val="%7."/>
      <w:lvlJc w:val="left"/>
      <w:pPr>
        <w:tabs>
          <w:tab w:val="num" w:pos="2977"/>
        </w:tabs>
        <w:ind w:left="2977" w:hanging="425"/>
      </w:pPr>
      <w:rPr>
        <w:rFonts w:hint="default"/>
      </w:rPr>
    </w:lvl>
    <w:lvl w:ilvl="7">
      <w:start w:val="1"/>
      <w:numFmt w:val="lowerLetter"/>
      <w:lvlRestart w:val="0"/>
      <w:lvlText w:val="%8."/>
      <w:lvlJc w:val="left"/>
      <w:pPr>
        <w:tabs>
          <w:tab w:val="num" w:pos="3402"/>
        </w:tabs>
        <w:ind w:left="3402" w:hanging="425"/>
      </w:pPr>
      <w:rPr>
        <w:rFonts w:hint="default"/>
      </w:rPr>
    </w:lvl>
    <w:lvl w:ilvl="8">
      <w:start w:val="1"/>
      <w:numFmt w:val="lowerLetter"/>
      <w:lvlRestart w:val="0"/>
      <w:lvlText w:val="%9."/>
      <w:lvlJc w:val="left"/>
      <w:pPr>
        <w:tabs>
          <w:tab w:val="num" w:pos="3827"/>
        </w:tabs>
        <w:ind w:left="3827" w:hanging="425"/>
      </w:pPr>
      <w:rPr>
        <w:rFonts w:hint="default"/>
      </w:rPr>
    </w:lvl>
  </w:abstractNum>
  <w:abstractNum w:abstractNumId="23" w15:restartNumberingAfterBreak="0">
    <w:nsid w:val="3BAA2F24"/>
    <w:multiLevelType w:val="hybridMultilevel"/>
    <w:tmpl w:val="CA9C5874"/>
    <w:lvl w:ilvl="0" w:tplc="33BC4514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plc="7B328930" w:tentative="1">
      <w:start w:val="1"/>
      <w:numFmt w:val="lowerLetter"/>
      <w:lvlText w:val="%2."/>
      <w:lvlJc w:val="left"/>
      <w:pPr>
        <w:ind w:left="1440" w:hanging="360"/>
      </w:pPr>
    </w:lvl>
    <w:lvl w:ilvl="2" w:tplc="92868B6E" w:tentative="1">
      <w:start w:val="1"/>
      <w:numFmt w:val="lowerRoman"/>
      <w:lvlText w:val="%3."/>
      <w:lvlJc w:val="right"/>
      <w:pPr>
        <w:ind w:left="2160" w:hanging="180"/>
      </w:pPr>
    </w:lvl>
    <w:lvl w:ilvl="3" w:tplc="69E04298" w:tentative="1">
      <w:start w:val="1"/>
      <w:numFmt w:val="decimal"/>
      <w:lvlText w:val="%4."/>
      <w:lvlJc w:val="left"/>
      <w:pPr>
        <w:ind w:left="2880" w:hanging="360"/>
      </w:pPr>
    </w:lvl>
    <w:lvl w:ilvl="4" w:tplc="1CBA8E62" w:tentative="1">
      <w:start w:val="1"/>
      <w:numFmt w:val="lowerLetter"/>
      <w:lvlText w:val="%5."/>
      <w:lvlJc w:val="left"/>
      <w:pPr>
        <w:ind w:left="3600" w:hanging="360"/>
      </w:pPr>
    </w:lvl>
    <w:lvl w:ilvl="5" w:tplc="BABA0942" w:tentative="1">
      <w:start w:val="1"/>
      <w:numFmt w:val="lowerRoman"/>
      <w:lvlText w:val="%6."/>
      <w:lvlJc w:val="right"/>
      <w:pPr>
        <w:ind w:left="4320" w:hanging="180"/>
      </w:pPr>
    </w:lvl>
    <w:lvl w:ilvl="6" w:tplc="8A4CEA5A" w:tentative="1">
      <w:start w:val="1"/>
      <w:numFmt w:val="decimal"/>
      <w:lvlText w:val="%7."/>
      <w:lvlJc w:val="left"/>
      <w:pPr>
        <w:ind w:left="5040" w:hanging="360"/>
      </w:pPr>
    </w:lvl>
    <w:lvl w:ilvl="7" w:tplc="434C0AD0" w:tentative="1">
      <w:start w:val="1"/>
      <w:numFmt w:val="lowerLetter"/>
      <w:lvlText w:val="%8."/>
      <w:lvlJc w:val="left"/>
      <w:pPr>
        <w:ind w:left="5760" w:hanging="360"/>
      </w:pPr>
    </w:lvl>
    <w:lvl w:ilvl="8" w:tplc="0CFA372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122A9B"/>
    <w:multiLevelType w:val="multilevel"/>
    <w:tmpl w:val="1D92EDB0"/>
    <w:lvl w:ilvl="0">
      <w:start w:val="1"/>
      <w:numFmt w:val="bullet"/>
      <w:pStyle w:val="ListWithSymbols"/>
      <w:lvlText w:val="–"/>
      <w:lvlJc w:val="left"/>
      <w:pPr>
        <w:ind w:left="360" w:hanging="360"/>
      </w:pPr>
      <w:rPr>
        <w:rFonts w:ascii="Ubuntu" w:hAnsi="Ubuntu" w:hint="default"/>
      </w:rPr>
    </w:lvl>
    <w:lvl w:ilvl="1">
      <w:start w:val="1"/>
      <w:numFmt w:val="bullet"/>
      <w:lvlText w:val="-"/>
      <w:lvlJc w:val="left"/>
      <w:pPr>
        <w:tabs>
          <w:tab w:val="num" w:pos="851"/>
        </w:tabs>
        <w:ind w:left="851" w:hanging="426"/>
      </w:pPr>
      <w:rPr>
        <w:rFonts w:ascii="Arial" w:hAnsi="Arial" w:hint="default"/>
      </w:rPr>
    </w:lvl>
    <w:lvl w:ilvl="2">
      <w:start w:val="1"/>
      <w:numFmt w:val="bullet"/>
      <w:lvlText w:val="-"/>
      <w:lvlJc w:val="left"/>
      <w:pPr>
        <w:tabs>
          <w:tab w:val="num" w:pos="1276"/>
        </w:tabs>
        <w:ind w:left="1276" w:hanging="425"/>
      </w:pPr>
      <w:rPr>
        <w:rFonts w:ascii="Arial" w:hAnsi="Arial" w:hint="default"/>
      </w:rPr>
    </w:lvl>
    <w:lvl w:ilvl="3">
      <w:start w:val="1"/>
      <w:numFmt w:val="bullet"/>
      <w:lvlText w:val="-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bullet"/>
      <w:lvlText w:val="-"/>
      <w:lvlJc w:val="left"/>
      <w:pPr>
        <w:tabs>
          <w:tab w:val="num" w:pos="2126"/>
        </w:tabs>
        <w:ind w:left="2126" w:hanging="425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tabs>
          <w:tab w:val="num" w:pos="2552"/>
        </w:tabs>
        <w:ind w:left="2552" w:hanging="426"/>
      </w:pPr>
      <w:rPr>
        <w:rFonts w:ascii="Arial" w:hAnsi="Arial" w:hint="default"/>
      </w:rPr>
    </w:lvl>
    <w:lvl w:ilvl="6">
      <w:start w:val="1"/>
      <w:numFmt w:val="bullet"/>
      <w:lvlText w:val="-"/>
      <w:lvlJc w:val="left"/>
      <w:pPr>
        <w:tabs>
          <w:tab w:val="num" w:pos="2977"/>
        </w:tabs>
        <w:ind w:left="2977" w:hanging="425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tabs>
          <w:tab w:val="num" w:pos="3402"/>
        </w:tabs>
        <w:ind w:left="3402" w:hanging="425"/>
      </w:pPr>
      <w:rPr>
        <w:rFonts w:ascii="Arial" w:hAnsi="Arial" w:hint="default"/>
      </w:rPr>
    </w:lvl>
    <w:lvl w:ilvl="8">
      <w:start w:val="1"/>
      <w:numFmt w:val="bullet"/>
      <w:lvlText w:val="-"/>
      <w:lvlJc w:val="left"/>
      <w:pPr>
        <w:tabs>
          <w:tab w:val="num" w:pos="3827"/>
        </w:tabs>
        <w:ind w:left="3827" w:hanging="425"/>
      </w:pPr>
      <w:rPr>
        <w:rFonts w:ascii="Arial" w:hAnsi="Arial" w:hint="default"/>
      </w:rPr>
    </w:lvl>
  </w:abstractNum>
  <w:abstractNum w:abstractNumId="25" w15:restartNumberingAfterBreak="0">
    <w:nsid w:val="4320697C"/>
    <w:multiLevelType w:val="multilevel"/>
    <w:tmpl w:val="6252454C"/>
    <w:lvl w:ilvl="0">
      <w:start w:val="1"/>
      <w:numFmt w:val="decimal"/>
      <w:pStyle w:val="berschrif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26" w15:restartNumberingAfterBreak="0">
    <w:nsid w:val="43A84525"/>
    <w:multiLevelType w:val="hybridMultilevel"/>
    <w:tmpl w:val="6C9E5594"/>
    <w:lvl w:ilvl="0" w:tplc="59FEDBBC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6128D924" w:tentative="1">
      <w:start w:val="1"/>
      <w:numFmt w:val="lowerLetter"/>
      <w:lvlText w:val="%2."/>
      <w:lvlJc w:val="left"/>
      <w:pPr>
        <w:ind w:left="1440" w:hanging="360"/>
      </w:pPr>
    </w:lvl>
    <w:lvl w:ilvl="2" w:tplc="E6D8A764" w:tentative="1">
      <w:start w:val="1"/>
      <w:numFmt w:val="lowerRoman"/>
      <w:lvlText w:val="%3."/>
      <w:lvlJc w:val="right"/>
      <w:pPr>
        <w:ind w:left="2160" w:hanging="180"/>
      </w:pPr>
    </w:lvl>
    <w:lvl w:ilvl="3" w:tplc="58C29C0C" w:tentative="1">
      <w:start w:val="1"/>
      <w:numFmt w:val="decimal"/>
      <w:lvlText w:val="%4."/>
      <w:lvlJc w:val="left"/>
      <w:pPr>
        <w:ind w:left="2880" w:hanging="360"/>
      </w:pPr>
    </w:lvl>
    <w:lvl w:ilvl="4" w:tplc="21028FC6" w:tentative="1">
      <w:start w:val="1"/>
      <w:numFmt w:val="lowerLetter"/>
      <w:lvlText w:val="%5."/>
      <w:lvlJc w:val="left"/>
      <w:pPr>
        <w:ind w:left="3600" w:hanging="360"/>
      </w:pPr>
    </w:lvl>
    <w:lvl w:ilvl="5" w:tplc="1EBC9ABE" w:tentative="1">
      <w:start w:val="1"/>
      <w:numFmt w:val="lowerRoman"/>
      <w:lvlText w:val="%6."/>
      <w:lvlJc w:val="right"/>
      <w:pPr>
        <w:ind w:left="4320" w:hanging="180"/>
      </w:pPr>
    </w:lvl>
    <w:lvl w:ilvl="6" w:tplc="D86890DE" w:tentative="1">
      <w:start w:val="1"/>
      <w:numFmt w:val="decimal"/>
      <w:lvlText w:val="%7."/>
      <w:lvlJc w:val="left"/>
      <w:pPr>
        <w:ind w:left="5040" w:hanging="360"/>
      </w:pPr>
    </w:lvl>
    <w:lvl w:ilvl="7" w:tplc="3CEA368A" w:tentative="1">
      <w:start w:val="1"/>
      <w:numFmt w:val="lowerLetter"/>
      <w:lvlText w:val="%8."/>
      <w:lvlJc w:val="left"/>
      <w:pPr>
        <w:ind w:left="5760" w:hanging="360"/>
      </w:pPr>
    </w:lvl>
    <w:lvl w:ilvl="8" w:tplc="9CCCADD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A50991"/>
    <w:multiLevelType w:val="hybridMultilevel"/>
    <w:tmpl w:val="6AB28C8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9B4B3A"/>
    <w:multiLevelType w:val="hybridMultilevel"/>
    <w:tmpl w:val="871CAC50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E558C7"/>
    <w:multiLevelType w:val="multilevel"/>
    <w:tmpl w:val="2DD25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9A96E60"/>
    <w:multiLevelType w:val="multilevel"/>
    <w:tmpl w:val="7E1C7926"/>
    <w:lvl w:ilvl="0">
      <w:start w:val="1"/>
      <w:numFmt w:val="decimal"/>
      <w:pStyle w:val="ListWithNumbers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."/>
      <w:lvlJc w:val="left"/>
      <w:pPr>
        <w:tabs>
          <w:tab w:val="num" w:pos="992"/>
        </w:tabs>
        <w:ind w:left="992" w:hanging="567"/>
      </w:p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701" w:hanging="709"/>
      </w:pPr>
    </w:lvl>
    <w:lvl w:ilvl="3">
      <w:start w:val="1"/>
      <w:numFmt w:val="decimal"/>
      <w:lvlText w:val="%1.%2.%3.%4."/>
      <w:lvlJc w:val="left"/>
      <w:pPr>
        <w:tabs>
          <w:tab w:val="num" w:pos="2552"/>
        </w:tabs>
        <w:ind w:left="2552" w:hanging="851"/>
      </w:pPr>
    </w:lvl>
    <w:lvl w:ilvl="4">
      <w:start w:val="1"/>
      <w:numFmt w:val="decimal"/>
      <w:lvlText w:val="%1.%2.%3.%4.%5."/>
      <w:lvlJc w:val="left"/>
      <w:pPr>
        <w:tabs>
          <w:tab w:val="num" w:pos="3544"/>
        </w:tabs>
        <w:ind w:left="3544" w:hanging="9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A03755F"/>
    <w:multiLevelType w:val="multilevel"/>
    <w:tmpl w:val="28CA2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F9804C7"/>
    <w:multiLevelType w:val="hybridMultilevel"/>
    <w:tmpl w:val="D3C4805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B03240"/>
    <w:multiLevelType w:val="hybridMultilevel"/>
    <w:tmpl w:val="EB1047EA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206E29"/>
    <w:multiLevelType w:val="hybridMultilevel"/>
    <w:tmpl w:val="66F8D372"/>
    <w:lvl w:ilvl="0" w:tplc="0C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391DFC"/>
    <w:multiLevelType w:val="hybridMultilevel"/>
    <w:tmpl w:val="0B923F86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9845249">
    <w:abstractNumId w:val="24"/>
  </w:num>
  <w:num w:numId="2" w16cid:durableId="969361388">
    <w:abstractNumId w:val="22"/>
  </w:num>
  <w:num w:numId="3" w16cid:durableId="948924957">
    <w:abstractNumId w:val="25"/>
  </w:num>
  <w:num w:numId="4" w16cid:durableId="362098843">
    <w:abstractNumId w:val="26"/>
  </w:num>
  <w:num w:numId="5" w16cid:durableId="1762488239">
    <w:abstractNumId w:val="23"/>
  </w:num>
  <w:num w:numId="6" w16cid:durableId="1511530589">
    <w:abstractNumId w:val="14"/>
  </w:num>
  <w:num w:numId="7" w16cid:durableId="7844886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9996940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51321297">
    <w:abstractNumId w:val="9"/>
  </w:num>
  <w:num w:numId="10" w16cid:durableId="759832562">
    <w:abstractNumId w:val="7"/>
  </w:num>
  <w:num w:numId="11" w16cid:durableId="523129649">
    <w:abstractNumId w:val="6"/>
  </w:num>
  <w:num w:numId="12" w16cid:durableId="312567131">
    <w:abstractNumId w:val="5"/>
  </w:num>
  <w:num w:numId="13" w16cid:durableId="182594427">
    <w:abstractNumId w:val="4"/>
  </w:num>
  <w:num w:numId="14" w16cid:durableId="486867832">
    <w:abstractNumId w:val="8"/>
  </w:num>
  <w:num w:numId="15" w16cid:durableId="1953248286">
    <w:abstractNumId w:val="3"/>
  </w:num>
  <w:num w:numId="16" w16cid:durableId="1787120774">
    <w:abstractNumId w:val="2"/>
  </w:num>
  <w:num w:numId="17" w16cid:durableId="826894489">
    <w:abstractNumId w:val="1"/>
  </w:num>
  <w:num w:numId="18" w16cid:durableId="841507318">
    <w:abstractNumId w:val="0"/>
  </w:num>
  <w:num w:numId="19" w16cid:durableId="1548949418">
    <w:abstractNumId w:val="8"/>
  </w:num>
  <w:num w:numId="20" w16cid:durableId="1386175096">
    <w:abstractNumId w:val="10"/>
  </w:num>
  <w:num w:numId="21" w16cid:durableId="1752384307">
    <w:abstractNumId w:val="34"/>
  </w:num>
  <w:num w:numId="22" w16cid:durableId="1558586806">
    <w:abstractNumId w:val="35"/>
  </w:num>
  <w:num w:numId="23" w16cid:durableId="1174536251">
    <w:abstractNumId w:val="8"/>
  </w:num>
  <w:num w:numId="24" w16cid:durableId="2131628887">
    <w:abstractNumId w:val="3"/>
  </w:num>
  <w:num w:numId="25" w16cid:durableId="1577326237">
    <w:abstractNumId w:val="2"/>
  </w:num>
  <w:num w:numId="26" w16cid:durableId="593633836">
    <w:abstractNumId w:val="15"/>
  </w:num>
  <w:num w:numId="27" w16cid:durableId="2002347519">
    <w:abstractNumId w:val="20"/>
  </w:num>
  <w:num w:numId="28" w16cid:durableId="1873031304">
    <w:abstractNumId w:val="16"/>
  </w:num>
  <w:num w:numId="29" w16cid:durableId="1742828686">
    <w:abstractNumId w:val="28"/>
  </w:num>
  <w:num w:numId="30" w16cid:durableId="211695765">
    <w:abstractNumId w:val="33"/>
  </w:num>
  <w:num w:numId="31" w16cid:durableId="2078433043">
    <w:abstractNumId w:val="17"/>
  </w:num>
  <w:num w:numId="32" w16cid:durableId="239103272">
    <w:abstractNumId w:val="31"/>
  </w:num>
  <w:num w:numId="33" w16cid:durableId="2028830248">
    <w:abstractNumId w:val="29"/>
  </w:num>
  <w:num w:numId="34" w16cid:durableId="1151603990">
    <w:abstractNumId w:val="13"/>
  </w:num>
  <w:num w:numId="35" w16cid:durableId="942107367">
    <w:abstractNumId w:val="21"/>
  </w:num>
  <w:num w:numId="36" w16cid:durableId="125975608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513421419">
    <w:abstractNumId w:val="19"/>
  </w:num>
  <w:num w:numId="38" w16cid:durableId="2519192">
    <w:abstractNumId w:val="27"/>
  </w:num>
  <w:num w:numId="39" w16cid:durableId="935282595">
    <w:abstractNumId w:val="12"/>
  </w:num>
  <w:num w:numId="40" w16cid:durableId="1980381753">
    <w:abstractNumId w:val="32"/>
  </w:num>
  <w:num w:numId="41" w16cid:durableId="2035840357">
    <w:abstractNumId w:val="1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stylePaneFormatFilter w:val="3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stylePaneSortMethod w:val="0000"/>
  <w:defaultTabStop w:val="720"/>
  <w:autoHyphenation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ate.Format.Long" w:val="18. 02. 2020"/>
    <w:docVar w:name="Date.Format.Long.dateValue" w:val="39869"/>
    <w:docVar w:name="DocumentDate" w:val="18. 02. 2020"/>
    <w:docVar w:name="DocumentDate.dateValue" w:val="38047"/>
    <w:docVar w:name="MetaTool_officeatwork" w:val="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"/>
    <w:docVar w:name="OawAttachedTemplate" w:val="Konzepte.ows"/>
    <w:docVar w:name="OawBuiltInDocProps" w:val="&lt;OawBuiltInDocProps&gt;&lt;default profileUID=&quot;0&quot;&gt;&lt;word&gt;&lt;category&gt;&lt;/category&gt;&lt;keywords&gt;&lt;/keywords&gt;&lt;comments&gt;&lt;/comments&gt;&lt;fileName&gt;&lt;/fileName&gt;&lt;defaultPath&gt;&lt;/defaultPath&gt;&lt;hyperlinkBase&gt;&lt;/hyperlinkBase&gt;&lt;contentType&gt;&lt;/contentType&gt;&lt;company&gt;&lt;value type=&quot;OawDocProperty&quot; name=&quot;Organisation.Departement&quot;&gt;&lt;separator text=&quot;&quot;&gt;&lt;/separator&gt;&lt;format text=&quot;&quot;&gt;&lt;/format&gt;&lt;/value&gt;&lt;/company&gt;&lt;author&gt;&lt;value type=&quot;OawDocProperty&quot; name=&quot;Author.Name&quot;&gt;&lt;separator text=&quot;&quot;&gt;&lt;/separator&gt;&lt;format text=&quot;&quot;&gt;&lt;/format&gt;&lt;/value&gt;&lt;/author&gt;&lt;defaultFilename&gt;&lt;value type=&quot;OawBookmark&quot; name=&quot;Subject&quot;&gt;&lt;separator text=&quot;&quot;&gt;&lt;/separator&gt;&lt;format text=&quot;&quot;&gt;&lt;/format&gt;&lt;/value&gt;&lt;/defaultFilename&gt;&lt;manager&gt;&lt;value type=&quot;OawDocProperty&quot; name=&quot;Contactperson.Name&quot;&gt;&lt;separator text=&quot;&quot;&gt;&lt;/separator&gt;&lt;format text=&quot;&quot;&gt;&lt;/format&gt;&lt;/value&gt;&lt;/manager&gt;&lt;title&gt;&lt;value type=&quot;OawBookmark&quot; name=&quot;Subject&quot;&gt;&lt;separator text=&quot;&quot;&gt;&lt;/separator&gt;&lt;format text=&quot;&quot;&gt;&lt;/format&gt;&lt;/value&gt;&lt;/title&gt;&lt;subject&gt;&lt;value type=&quot;OawDocProperty&quot; name=&quot;CustomField.ContentTypeLetter&quot;&gt;&lt;separator text=&quot;&quot;&gt;&lt;/separator&gt;&lt;format text=&quot;&quot;&gt;&lt;/format&gt;&lt;/value&gt;&lt;/subject&gt;&lt;/word&gt;&lt;PDF&gt;&lt;category&gt;&lt;/category&gt;&lt;keywords&gt;&lt;/keywords&gt;&lt;comments&gt;&lt;/comments&gt;&lt;fileName&gt;&lt;/fileName&gt;&lt;defaultPath&gt;&lt;/defaultPath&gt;&lt;hyperlinkBase&gt;&lt;/hyperlinkBase&gt;&lt;contentType&gt;&lt;/contentType&gt;&lt;company&gt;&lt;value type=&quot;OawDocProperty&quot; name=&quot;Organisation.Departement&quot;&gt;&lt;separator text=&quot;&quot;&gt;&lt;/separator&gt;&lt;format text=&quot;&quot;&gt;&lt;/format&gt;&lt;/value&gt;&lt;/company&gt;&lt;author&gt;&lt;value type=&quot;OawDocProperty&quot; name=&quot;Author.Name&quot;&gt;&lt;separator text=&quot;&quot;&gt;&lt;/separator&gt;&lt;format text=&quot;&quot;&gt;&lt;/format&gt;&lt;/value&gt;&lt;/author&gt;&lt;defaultFilename&gt;&lt;value type=&quot;OawBookmark&quot; name=&quot;Subject&quot;&gt;&lt;separator text=&quot;&quot;&gt;&lt;/separator&gt;&lt;format text=&quot;&quot;&gt;&lt;/format&gt;&lt;/value&gt;&lt;/defaultFilename&gt;&lt;manager&gt;&lt;value type=&quot;OawDocProperty&quot; name=&quot;Contactperson.Name&quot;&gt;&lt;separator text=&quot;&quot;&gt;&lt;/separator&gt;&lt;format text=&quot;&quot;&gt;&lt;/format&gt;&lt;/value&gt;&lt;/manager&gt;&lt;title&gt;&lt;value type=&quot;OawBookmark&quot; name=&quot;Subject&quot;&gt;&lt;separator text=&quot;&quot;&gt;&lt;/separator&gt;&lt;format text=&quot;&quot;&gt;&lt;/format&gt;&lt;/value&gt;&lt;/title&gt;&lt;subject&gt;&lt;value type=&quot;OawDocProperty&quot; name=&quot;CustomField.ContentTypeLetter&quot;&gt;&lt;separator text=&quot;&quot;&gt;&lt;/separator&gt;&lt;format text=&quot;&quot;&gt;&lt;/format&gt;&lt;/value&gt;&lt;/subject&gt;&lt;/PDF&gt;&lt;/default&gt;&lt;/OawBuiltInDocProps&gt;_x000d_"/>
    <w:docVar w:name="OawCreatedWithOfficeatworkVersion" w:val=" (4.15.1.8951)"/>
    <w:docVar w:name="OawCreatedWithProjectID" w:val="luchmaster"/>
    <w:docVar w:name="OawCreatedWithProjectVersion" w:val="305"/>
    <w:docVar w:name="oawDefinitionTmpl" w:val="&lt;document&gt;&lt;OawDocProperty name=&quot;Doc.Subject&quot;&gt;&lt;profile type=&quot;default&quot; UID=&quot;&quot; sameAsDefault=&quot;0&quot;&gt;&lt;documentProperty UID=&quot;2003060614150123456789&quot; dataSourceUID=&quot;2003060614150123456789&quot;/&gt;&lt;type type=&quot;OawLanguage&quot;&gt;&lt;OawLanguage UID=&quot;Doc.Subject&quot;/&gt;&lt;/type&gt;&lt;/profile&gt;&lt;/OawDocProperty&gt;_x000d__x0009_&lt;OawDocProperty name=&quot;Contactperson.DirectPhone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DirectPhone&quot;/&gt;&lt;/type&gt;&lt;/profile&gt;&lt;profile type=&quot;print&quot; UID=&quot;2003010711185094343750537&quot; sameAsDefault=&quot;-1&quot;&gt;&lt;/profile&gt;&lt;profile type=&quot;print&quot; UID=&quot;3&quot; sameAsDefault=&quot;-1&quot;&gt;&lt;/profile&gt;&lt;profile type=&quot;print&quot; UID=&quot;4&quot; sameAsDefault=&quot;-1&quot;&gt;&lt;/profile&gt;&lt;profile type=&quot;send&quot; UID=&quot;1&quot; sameAsDefault=&quot;-1&quot;&gt;&lt;/profile&gt;&lt;profile type=&quot;save&quot; UID=&quot;2003112513571987705547&quot; sameAsDefault=&quot;-1&quot;&gt;&lt;/profile&gt;&lt;/OawDocProperty&gt;_x000d__x0009_&lt;OawDocProperty name=&quot;Signature1.Name&quot;&gt;&lt;profile type=&quot;default&quot; UID=&quot;&quot; sameAsDefault=&quot;0&quot;&gt;&lt;documentProperty UID=&quot;2002122010583847234010578&quot; dataSourceUID=&quot;prj.2003041709434161414032&quot;/&gt;&lt;type type=&quot;OawDatabase&quot;&gt;&lt;OawDatabase table=&quot;Data&quot; field=&quot;Name&quot;/&gt;&lt;/type&gt;&lt;/profile&gt;&lt;profile type=&quot;print&quot; UID=&quot;2003010711185094343750537&quot; sameAsDefault=&quot;-1&quot;&gt;&lt;/profile&gt;&lt;profile type=&quot;print&quot; UID=&quot;3&quot; sameAsDefault=&quot;-1&quot;&gt;&lt;/profile&gt;&lt;profile type=&quot;print&quot; UID=&quot;4&quot; sameAsDefault=&quot;-1&quot;&gt;&lt;/profile&gt;&lt;profile type=&quot;send&quot; UID=&quot;1&quot; sameAsDefault=&quot;-1&quot;&gt;&lt;/profile&gt;&lt;profile type=&quot;save&quot; UID=&quot;2003112513571987705547&quot; sameAsDefault=&quot;-1&quot;&gt;&lt;/profile&gt;&lt;/OawDocProperty&gt;_x000d__x0009_&lt;OawDocProperty name=&quot;Signature1.Function&quot;&gt;&lt;profile type=&quot;default&quot; UID=&quot;&quot; sameAsDefault=&quot;0&quot;&gt;&lt;documentProperty UID=&quot;2002122010583847234010578&quot; dataSourceUID=&quot;prj.2003041709434161414032&quot;/&gt;&lt;type type=&quot;OawDatabase&quot;&gt;&lt;OawDatabase table=&quot;Data&quot; field=&quot;Function&quot;/&gt;&lt;/type&gt;&lt;/profile&gt;&lt;profile type=&quot;print&quot; UID=&quot;2003010711185094343750537&quot; sameAsDefault=&quot;-1&quot;&gt;&lt;/profile&gt;&lt;profile type=&quot;print&quot; UID=&quot;3&quot; sameAsDefault=&quot;-1&quot;&gt;&lt;/profile&gt;&lt;profile type=&quot;print&quot; UID=&quot;4&quot; sameAsDefault=&quot;-1&quot;&gt;&lt;/profile&gt;&lt;profile type=&quot;send&quot; UID=&quot;1&quot; sameAsDefault=&quot;-1&quot;&gt;&lt;/profile&gt;&lt;profile type=&quot;save&quot; UID=&quot;2003112513571987705547&quot; sameAsDefault=&quot;-1&quot;&gt;&lt;/profile&gt;&lt;/OawDocProperty&gt;_x000d__x0009_&lt;OawDocProperty name=&quot;Doc.Text&quot;&gt;&lt;profile type=&quot;default&quot; UID=&quot;&quot; sameAsDefault=&quot;0&quot;&gt;&lt;documentProperty UID=&quot;2003060614150123456789&quot; dataSourceUID=&quot;2003060614150123456789&quot;/&gt;&lt;type type=&quot;OawLanguage&quot;&gt;&lt;OawLanguage UID=&quot;Doc.Text&quot;/&gt;&lt;/type&gt;&lt;/profile&gt;&lt;profile type=&quot;print&quot; UID=&quot;2003010711185094343750537&quot; sameAsDefault=&quot;-1&quot;&gt;&lt;/profile&gt;&lt;profile type=&quot;print&quot; UID=&quot;3&quot; sameAsDefault=&quot;-1&quot;&gt;&lt;/profile&gt;&lt;profile type=&quot;print&quot; UID=&quot;4&quot; sameAsDefault=&quot;-1&quot;&gt;&lt;/profile&gt;&lt;profile type=&quot;send&quot; UID=&quot;2003010711200895123470110&quot; sameAsDefault=&quot;-1&quot;&gt;&lt;/profile&gt;&lt;profile type=&quot;send&quot; UID=&quot;1&quot; sameAsDefault=&quot;-1&quot;&gt;&lt;/profile&gt;&lt;profile type=&quot;save&quot; UID=&quot;2003112717153125284480&quot; sameAsDefault=&quot;-1&quot;&gt;&lt;/profile&gt;&lt;profile type=&quot;save&quot; UID=&quot;2003112513571987705547&quot; sameAsDefault=&quot;-1&quot;&gt;&lt;/profile&gt;&lt;/OawDocProperty&gt;_x000d__x0009_&lt;OawDocProperty name=&quot;Doc.Date&quot;&gt;&lt;profile type=&quot;default&quot; UID=&quot;&quot; sameAsDefault=&quot;0&quot;&gt;&lt;documentProperty UID=&quot;2003060614150123456789&quot; dataSourceUID=&quot;2003060614150123456789&quot;/&gt;&lt;type type=&quot;OawLanguage&quot;&gt;&lt;OawLanguage UID=&quot;Doc.Date&quot;/&gt;&lt;/type&gt;&lt;/profile&gt;&lt;profile type=&quot;print&quot; UID=&quot;2003010711185094343750537&quot; sameAsDefault=&quot;-1&quot;&gt;&lt;/profile&gt;&lt;profile type=&quot;print&quot; UID=&quot;3&quot; sameAsDefault=&quot;-1&quot;&gt;&lt;/profile&gt;&lt;profile type=&quot;print&quot; UID=&quot;4&quot; sameAsDefault=&quot;-1&quot;&gt;&lt;/profile&gt;&lt;profile type=&quot;send&quot; UID=&quot;2003010711200895123470110&quot; sameAsDefault=&quot;-1&quot;&gt;&lt;/profile&gt;&lt;profile type=&quot;send&quot; UID=&quot;1&quot; sameAsDefault=&quot;-1&quot;&gt;&lt;/profile&gt;&lt;profile type=&quot;save&quot; UID=&quot;2003112717153125284480&quot; sameAsDefault=&quot;-1&quot;&gt;&lt;/profile&gt;&lt;profile type=&quot;save&quot; UID=&quot;2003112513571987705547&quot; sameAsDefault=&quot;-1&quot;&gt;&lt;/profile&gt;&lt;/OawDocProperty&gt;_x000d__x0009_&lt;OawDocProperty name=&quot;Doc.Document&quot;&gt;&lt;profile type=&quot;default&quot; UID=&quot;&quot; sameAsDefault=&quot;0&quot;&gt;&lt;documentProperty UID=&quot;2003060614150123456789&quot; dataSourceUID=&quot;2003060614150123456789&quot;/&gt;&lt;type type=&quot;OawLanguage&quot;&gt;&lt;OawLanguage UID=&quot;Doc.Document&quot;/&gt;&lt;/type&gt;&lt;/profile&gt;&lt;profile type=&quot;print&quot; UID=&quot;2003010711185094343750537&quot; sameAsDefault=&quot;-1&quot;&gt;&lt;/profile&gt;&lt;profile type=&quot;print&quot; UID=&quot;3&quot; sameAsDefault=&quot;-1&quot;&gt;&lt;/profile&gt;&lt;profile type=&quot;print&quot; UID=&quot;4&quot; sameAsDefault=&quot;-1&quot;&gt;&lt;/profile&gt;&lt;profile type=&quot;send&quot; UID=&quot;2003010711200895123470110&quot; sameAsDefault=&quot;-1&quot;&gt;&lt;/profile&gt;&lt;profile type=&quot;send&quot; UID=&quot;1&quot; sameAsDefault=&quot;-1&quot;&gt;&lt;/profile&gt;&lt;profile type=&quot;save&quot; UID=&quot;2003112717153125284480&quot; sameAsDefault=&quot;-1&quot;&gt;&lt;/profile&gt;&lt;profile type=&quot;save&quot; UID=&quot;2003112513571987705547&quot; sameAsDefault=&quot;-1&quot;&gt;&lt;/profile&gt;&lt;/OawDocProperty&gt;_x000d__x0009_&lt;OawDocProperty name=&quot;Signature2.Name&quot;&gt;&lt;profile type=&quot;default&quot; UID=&quot;&quot; sameAsDefault=&quot;0&quot;&gt;&lt;documentProperty UID=&quot;2003061115381095709037&quot; dataSourceUID=&quot;prj.2003041709434161414032&quot;/&gt;&lt;type type=&quot;OawDatabase&quot;&gt;&lt;OawDatabase table=&quot;Data&quot; field=&quot;Name&quot;/&gt;&lt;/type&gt;&lt;/profile&gt;&lt;profile type=&quot;print&quot; UID=&quot;2003010711185094343750537&quot; sameAsDefault=&quot;-1&quot;&gt;&lt;/profile&gt;&lt;profile type=&quot;print&quot; UID=&quot;3&quot; sameAsDefault=&quot;-1&quot;&gt;&lt;/profile&gt;&lt;profile type=&quot;print&quot; UID=&quot;4&quot; sameAsDefault=&quot;-1&quot;&gt;&lt;/profile&gt;&lt;profile type=&quot;send&quot; UID=&quot;2003010711200895123470110&quot; sameAsDefault=&quot;-1&quot;&gt;&lt;/profile&gt;&lt;profile type=&quot;send&quot; UID=&quot;1&quot; sameAsDefault=&quot;-1&quot;&gt;&lt;/profile&gt;&lt;profile type=&quot;save&quot; UID=&quot;2003112717153125284480&quot; sameAsDefault=&quot;-1&quot;&gt;&lt;/profile&gt;&lt;profile type=&quot;save&quot; UID=&quot;2003112513571987705547&quot; sameAsDefault=&quot;-1&quot;&gt;&lt;/profile&gt;&lt;/OawDocProperty&gt;_x000d__x0009_&lt;OawDocProperty name=&quot;Signature2.Function&quot;&gt;&lt;profile type=&quot;default&quot; UID=&quot;&quot; sameAsDefault=&quot;0&quot;&gt;&lt;documentProperty UID=&quot;2003061115381095709037&quot; dataSourceUID=&quot;prj.2003041709434161414032&quot;/&gt;&lt;type type=&quot;OawDatabase&quot;&gt;&lt;OawDatabase table=&quot;Data&quot; field=&quot;Function&quot;/&gt;&lt;/type&gt;&lt;/profile&gt;&lt;profile type=&quot;print&quot; UID=&quot;2003010711185094343750537&quot; sameAsDefault=&quot;-1&quot;&gt;&lt;/profile&gt;&lt;profile type=&quot;print&quot; UID=&quot;3&quot; sameAsDefault=&quot;-1&quot;&gt;&lt;/profile&gt;&lt;profile type=&quot;print&quot; UID=&quot;4&quot; sameAsDefault=&quot;-1&quot;&gt;&lt;/profile&gt;&lt;profile type=&quot;send&quot; UID=&quot;2003010711200895123470110&quot; sameAsDefault=&quot;-1&quot;&gt;&lt;/profile&gt;&lt;profile type=&quot;send&quot; UID=&quot;1&quot; sameAsDefault=&quot;-1&quot;&gt;&lt;/profile&gt;&lt;profile type=&quot;save&quot; UID=&quot;2003112717153125284480&quot; sameAsDefault=&quot;-1&quot;&gt;&lt;/profile&gt;&lt;profile type=&quot;save&quot; UID=&quot;2003112513571987705547&quot; sameAsDefault=&quot;-1&quot;&gt;&lt;/profile&gt;&lt;/OawDocProperty&gt;_x000d__x0009_&lt;OawDocProperty name=&quot;Receipient.EMail&quot;&gt;&lt;profile type=&quot;default&quot; UID=&quot;&quot; sameAsDefault=&quot;0&quot;&gt;&lt;documentProperty UID=&quot;2003080714212273705547&quot; dataSourceUID=&quot;prj.2004031513484256983218&quot;/&gt;&lt;type type=&quot;OawRecipient&quot;&gt;&lt;OawRecipient table=&quot;Data&quot; field=&quot;EMail&quot;/&gt;&lt;/type&gt;&lt;/profile&gt;&lt;/OawDocProperty&gt;_x000d__x0009_&lt;OawBookmark name=&quot;Subject&quot;&gt;&lt;profile type=&quot;default&quot; UID=&quot;&quot; sameAsDefault=&quot;0&quot;&gt;&lt;/profile&gt;&lt;/OawBookmark&gt;_x000d__x0009_&lt;OawDocProperty name=&quot;Doc.Letter&quot;&gt;&lt;profile type=&quot;default&quot; UID=&quot;&quot; sameAsDefault=&quot;0&quot;&gt;&lt;documentProperty UID=&quot;2003060614150123456789&quot; dataSourceUID=&quot;2003060614150123456789&quot;/&gt;&lt;type type=&quot;OawLanguage&quot;&gt;&lt;OawLanguage UID=&quot;Doc.Letter&quot;/&gt;&lt;/type&gt;&lt;/profile&gt;&lt;/OawDocProperty&gt;_x000d__x0009_&lt;OawDocProperty name=&quot;Doc.Regarding&quot;&gt;&lt;profile type=&quot;default&quot; UID=&quot;&quot; sameAsDefault=&quot;0&quot;&gt;&lt;documentProperty UID=&quot;2003060614150123456789&quot; dataSourceUID=&quot;2003060614150123456789&quot;/&gt;&lt;type type=&quot;OawLanguage&quot;&gt;&lt;OawLanguage UID=&quot;Doc.Regarding&quot;/&gt;&lt;/type&gt;&lt;/profile&gt;&lt;/OawDocProperty&gt;_x000d__x0009_&lt;OawDocProperty name=&quot;Author.Name&quot;&gt;&lt;profile type=&quot;default&quot; UID=&quot;&quot; sameAsDefault=&quot;0&quot;&gt;&lt;documentProperty UID=&quot;2006040509495284662868&quot; dataSourceUID=&quot;prj.2003041709434161414032&quot;/&gt;&lt;type type=&quot;OawDatabase&quot;&gt;&lt;OawDatabase table=&quot;Data&quot; field=&quot;Name&quot;/&gt;&lt;/type&gt;&lt;/profile&gt;&lt;/OawDocProperty&gt;_x000d__x0009_&lt;OawDocProperty name=&quot;Organisation.City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City&quot;/&gt;&lt;/type&gt;&lt;/profile&gt;&lt;/OawDocProperty&gt;_x000d__x0009_&lt;OawDocProperty name=&quot;Organisation.Country&quot;&gt;&lt;profile type=&quot;default&quot; UID=&quot;&quot; sameAsDefault=&quot;0&quot;&gt;&lt;/profile&gt;&lt;/OawDocProperty&gt;_x000d__x0009_&lt;OawDocProperty name=&quot;Organisation.Footer1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Footer1&quot;/&gt;&lt;/type&gt;&lt;/profile&gt;&lt;/OawDocProperty&gt;_x000d__x0009_&lt;OawDocProperty name=&quot;Organisation.Footer2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Footer2&quot;/&gt;&lt;/type&gt;&lt;/profile&gt;&lt;/OawDocProperty&gt;_x000d__x0009_&lt;OawDocProperty name=&quot;Organisation.Footer3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Footer3&quot;/&gt;&lt;/type&gt;&lt;/profile&gt;&lt;/OawDocProperty&gt;_x000d__x0009_&lt;OawDocProperty name=&quot;Organisation.Footer4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Footer4&quot;/&gt;&lt;/type&gt;&lt;/profile&gt;&lt;/OawDocProperty&gt;_x000d__x0009_&lt;OawDocProperty name=&quot;Organisation.Dienststelle1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Dienststelle1&quot;/&gt;&lt;/type&gt;&lt;/profile&gt;&lt;/OawDocProperty&gt;_x000d__x0009_&lt;OawDocProperty name=&quot;Organisation.Dienststelle2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Dienststelle2&quot;/&gt;&lt;/type&gt;&lt;/profile&gt;&lt;/OawDocProperty&gt;_x000d__x0009_&lt;OawDocProperty name=&quot;Organisation.Email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Email&quot;/&gt;&lt;/type&gt;&lt;/profile&gt;&lt;/OawDocProperty&gt;_x000d__x0009_&lt;OawDocProperty name=&quot;Organisation.Internet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Internet&quot;/&gt;&lt;/type&gt;&lt;/profile&gt;&lt;/OawDocProperty&gt;_x000d__x0009_&lt;OawDocProperty name=&quot;Signature1.DirectPhone&quot;&gt;&lt;profile type=&quot;default&quot; UID=&quot;&quot; sameAsDefault=&quot;0&quot;&gt;&lt;documentProperty UID=&quot;2002122010583847234010578&quot; dataSourceUID=&quot;prj.2003041709434161414032&quot;/&gt;&lt;type type=&quot;OawDatabase&quot;&gt;&lt;OawDatabase table=&quot;Data&quot; field=&quot;DirectPhone&quot;/&gt;&lt;/type&gt;&lt;/profile&gt;&lt;/OawDocProperty&gt;_x000d__x0009_&lt;OawDocProperty name=&quot;Signature1.EMail&quot;&gt;&lt;profile type=&quot;default&quot; UID=&quot;&quot; sameAsDefault=&quot;0&quot;&gt;&lt;documentProperty UID=&quot;2002122010583847234010578&quot; dataSourceUID=&quot;prj.2003041709434161414032&quot;/&gt;&lt;type type=&quot;OawDatabase&quot;&gt;&lt;OawDatabase table=&quot;Data&quot; field=&quot;EMail&quot;/&gt;&lt;/type&gt;&lt;/profile&gt;&lt;/OawDocProperty&gt;_x000d__x0009_&lt;OawDocProperty name=&quot;Signature2.DirectPhone&quot;&gt;&lt;profile type=&quot;default&quot; UID=&quot;&quot; sameAsDefault=&quot;0&quot;&gt;&lt;documentProperty UID=&quot;2003061115381095709037&quot; dataSourceUID=&quot;prj.2003041709434161414032&quot;/&gt;&lt;type type=&quot;OawDatabase&quot;&gt;&lt;OawDatabase table=&quot;Data&quot; field=&quot;DirectPhone&quot;/&gt;&lt;/type&gt;&lt;/profile&gt;&lt;/OawDocProperty&gt;_x000d__x0009_&lt;OawDocProperty name=&quot;Signature2.EMail&quot;&gt;&lt;profile type=&quot;default&quot; UID=&quot;&quot; sameAsDefault=&quot;0&quot;&gt;&lt;documentProperty UID=&quot;2003061115381095709037&quot; dataSourceUID=&quot;prj.2003041709434161414032&quot;/&gt;&lt;type type=&quot;OawDatabase&quot;&gt;&lt;OawDatabase table=&quot;Data&quot; field=&quot;EMail&quot;/&gt;&lt;/type&gt;&lt;/profile&gt;&lt;/OawDocProperty&gt;_x000d__x0009_&lt;OawBookmark name=&quot;Enclosure&quot;&gt;&lt;profile type=&quot;default&quot; UID=&quot;&quot; sameAsDefault=&quot;0&quot;&gt;&lt;/profile&gt;&lt;/OawBookmark&gt;_x000d__x0009_&lt;OawDocProperty name=&quot;Doc.DirectPhone&quot;&gt;&lt;profile type=&quot;default&quot; UID=&quot;&quot; sameAsDefault=&quot;0&quot;&gt;&lt;documentProperty UID=&quot;2003060614150123456789&quot; dataSourceUID=&quot;2003060614150123456789&quot;/&gt;&lt;type type=&quot;OawLanguage&quot;&gt;&lt;OawLanguage UID=&quot;Doc.DirectPhone&quot;/&gt;&lt;/type&gt;&lt;/profile&gt;&lt;/OawDocProperty&gt;_x000d__x0009_&lt;OawDocProperty name=&quot;Organisation.Telefon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Telefon&quot;/&gt;&lt;/type&gt;&lt;/profile&gt;&lt;/OawDocProperty&gt;_x000d__x0009_&lt;OawDocProperty name=&quot;Organisation.Departement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Departement&quot;/&gt;&lt;/type&gt;&lt;/profile&gt;&lt;/OawDocProperty&gt;_x000d__x0009_&lt;OawDocProperty name=&quot;Doc.Telephone&quot;&gt;&lt;profile type=&quot;default&quot; UID=&quot;&quot; sameAsDefault=&quot;0&quot;&gt;&lt;documentProperty UID=&quot;2003060614150123456789&quot; dataSourceUID=&quot;2003060614150123456789&quot;/&gt;&lt;type type=&quot;OawLanguage&quot;&gt;&lt;OawLanguage UID=&quot;Doc.Telephone&quot;/&gt;&lt;/type&gt;&lt;/profile&gt;&lt;/OawDocProperty&gt;_x000d__x0009_&lt;OawDocProperty name=&quot;Doc.Facsimile&quot;&gt;&lt;profile type=&quot;default&quot; UID=&quot;&quot; sameAsDefault=&quot;0&quot;&gt;&lt;documentProperty UID=&quot;2003060614150123456789&quot; dataSourceUID=&quot;2003060614150123456789&quot;/&gt;&lt;type type=&quot;OawLanguage&quot;&gt;&lt;OawLanguage UID=&quot;Doc.Facsimile&quot;/&gt;&lt;/type&gt;&lt;/profile&gt;&lt;/OawDocProperty&gt;_x000d__x0009_&lt;OawDocProperty name=&quot;Organisation.Fax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Fax&quot;/&gt;&lt;/type&gt;&lt;/profile&gt;&lt;/OawDocProperty&gt;_x000d__x0009_&lt;OawDocProperty name=&quot;Doc.DirectFax&quot;&gt;&lt;profile type=&quot;default&quot; UID=&quot;&quot; sameAsDefault=&quot;0&quot;&gt;&lt;documentProperty UID=&quot;2003060614150123456789&quot; dataSourceUID=&quot;2003060614150123456789&quot;/&gt;&lt;type type=&quot;OawLanguage&quot;&gt;&lt;OawLanguage UID=&quot;Doc.DirectFax&quot;/&gt;&lt;/type&gt;&lt;/profile&gt;&lt;/OawDocProperty&gt;_x000d__x0009_&lt;OawDocProperty name=&quot;Doc.Page&quot;&gt;&lt;profile type=&quot;default&quot; UID=&quot;&quot; sameAsDefault=&quot;0&quot;&gt;&lt;documentProperty UID=&quot;2003060614150123456789&quot; dataSourceUID=&quot;2003060614150123456789&quot;/&gt;&lt;type type=&quot;OawLanguage&quot;&gt;&lt;OawLanguage UID=&quot;Doc.Page&quot;/&gt;&lt;/type&gt;&lt;/profile&gt;&lt;/OawDocProperty&gt;_x000d__x0009_&lt;OawDocProperty name=&quot;Doc.of&quot;&gt;&lt;profile type=&quot;default&quot; UID=&quot;&quot; sameAsDefault=&quot;0&quot;&gt;&lt;documentProperty UID=&quot;2003060614150123456789&quot; dataSourceUID=&quot;2003060614150123456789&quot;/&gt;&lt;type type=&quot;OawLanguage&quot;&gt;&lt;OawLanguage UID=&quot;Doc.of&quot;/&gt;&lt;/type&gt;&lt;/profile&gt;&lt;/OawDocProperty&gt;_x000d__x0009_&lt;OawDocProperty name=&quot;Doc.Enclosures&quot;&gt;&lt;profile type=&quot;default&quot; UID=&quot;&quot; sameAsDefault=&quot;0&quot;&gt;&lt;documentProperty UID=&quot;2003060614150123456789&quot; dataSourceUID=&quot;2003060614150123456789&quot;/&gt;&lt;type type=&quot;OawLanguage&quot;&gt;&lt;OawLanguage UID=&quot;Doc.Enclosures&quot;/&gt;&lt;/type&gt;&lt;/profile&gt;&lt;/OawDocProperty&gt;_x000d__x0009_&lt;OawDocProperty name=&quot;Outputprofile.External&quot;&gt;&lt;profile type=&quot;default&quot; UID=&quot;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10071914505949584758&quot; sameAsDefault=&quot;-1&quot;&gt;&lt;/profile&gt;&lt;profile type=&quot;print&quot; UID=&quot;2010071914543648299648&quot; sameAsDefault=&quot;0&quot;&gt;&lt;documentProperty UID=&quot;2003060614150123456789&quot; dataSourceUID=&quot;2003060614150123456789&quot;/&gt;&lt;type type=&quot;OawLanguage&quot;&gt;&lt;OawLanguage UID=&quot;Outputprofile.External&quot;/&gt;&lt;/type&gt;&lt;/profile&gt;&lt;profile type=&quot;print&quot; UID=&quot;2006120711380151760646&quot; sameAsDefault=&quot;-1&quot;&gt;&lt;/profile&gt;&lt;profile type=&quot;send&quot; UID=&quot;2003010711200895123470110&quot; sameAsDefault=&quot;-1&quot;&gt;&lt;/profile&gt;&lt;profile type=&quot;send&quot; UID=&quot;2006120514175878093883&quot; sameAsDefault=&quot;0&quot;&gt;&lt;documentProperty UID=&quot;2003060614150123456789&quot; dataSourceUID=&quot;2003060614150123456789&quot;/&gt;&lt;type type=&quot;OawLanguage&quot;&gt;&lt;OawLanguage UID=&quot;Outputprofile.External&quot;/&gt;&lt;/type&gt;&lt;/profile&gt;&lt;profile type=&quot;send&quot; UID=&quot;2006121210395821292110&quot; sameAsDefault=&quot;-1&quot;&gt;&lt;/profile&gt;&lt;profile type=&quot;save&quot; UID=&quot;2004062216425255253277&quot; sameAsDefault=&quot;-1&quot;&gt;&lt;/profile&gt;&lt;profile type=&quot;save&quot; UID=&quot;2006120514401556040061&quot; sameAsDefault=&quot;0&quot;&gt;&lt;documentProperty UID=&quot;2003060614150123456789&quot; dataSourceUID=&quot;2003060614150123456789&quot;/&gt;&lt;type type=&quot;OawLanguage&quot;&gt;&lt;OawLanguage UID=&quot;Outputprofile.External&quot;/&gt;&lt;/type&gt;&lt;/profile&gt;&lt;profile type=&quot;save&quot; UID=&quot;2006121210441235887611&quot; sameAsDefault=&quot;-1&quot;&gt;&lt;/profile&gt;&lt;profile type=&quot;print&quot; UID=&quot;2010071914510808109584&quot; sameAsDefault=&quot;-1&quot;&gt;&lt;/profile&gt;&lt;profile type=&quot;print&quot; UID=&quot;2010071914515554119854&quot; sameAsDefault=&quot;-1&quot;&gt;&lt;/profile&gt;&lt;profile type=&quot;print&quot; UID=&quot;2010071914584326300121&quot; sameAsDefault=&quot;0&quot;&gt;&lt;documentProperty UID=&quot;2003060614150123456789&quot; dataSourceUID=&quot;2003060614150123456789&quot;/&gt;&lt;type type=&quot;OawLanguage&quot;&gt;&lt;OawLanguage UID=&quot;Outputprofile.External&quot;/&gt;&lt;/type&gt;&lt;/profile&gt;&lt;profile type=&quot;print&quot; UID=&quot;2010071914585275568157&quot; sameAsDefault=&quot;0&quot;&gt;&lt;documentProperty UID=&quot;2003060614150123456789&quot; dataSourceUID=&quot;2003060614150123456789&quot;/&gt;&lt;type type=&quot;OawLanguage&quot;&gt;&lt;OawLanguage UID=&quot;Outputprofile.External&quot;/&gt;&lt;/type&gt;&lt;/profile&gt;&lt;/OawDocProperty&gt;_x000d__x0009_&lt;OawDocProperty name=&quot;Outputprofile.Internal&quot;&gt;&lt;profile type=&quot;default&quot; UID=&quot;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10071914505949584758&quot; sameAsDefault=&quot;0&quot;&gt;&lt;documentProperty UID=&quot;2003060614150123456789&quot; dataSourceUID=&quot;2003060614150123456789&quot;/&gt;&lt;type type=&quot;OawLanguage&quot;&gt;&lt;OawLanguage UID=&quot;Outputprofile.Internal&quot;/&gt;&lt;/type&gt;&lt;/profile&gt;&lt;profile type=&quot;print&quot; UID=&quot;2010071914510808109584&quot; sameAsDefault=&quot;0&quot;&gt;&lt;documentProperty UID=&quot;2003060614150123456789&quot; dataSourceUID=&quot;2003060614150123456789&quot;/&gt;&lt;type type=&quot;OawLanguage&quot;&gt;&lt;OawLanguage UID=&quot;Outputprofile.Internal&quot;/&gt;&lt;/type&gt;&lt;/profile&gt;&lt;profile type=&quot;print&quot; UID=&quot;2010071914515554119854&quot; sameAsDefault=&quot;0&quot;&gt;&lt;documentProperty UID=&quot;2003060614150123456789&quot; dataSourceUID=&quot;2003060614150123456789&quot;/&gt;&lt;type type=&quot;OawLanguage&quot;&gt;&lt;OawLanguage UID=&quot;Outputprofile.Internal&quot;/&gt;&lt;/type&gt;&lt;/profile&gt;&lt;profile type=&quot;print&quot; UID=&quot;2010071914543648299648&quot; sameAsDefault=&quot;-1&quot;&gt;&lt;/profile&gt;&lt;profile type=&quot;print&quot; UID=&quot;2010071914584326300121&quot; sameAsDefault=&quot;-1&quot;&gt;&lt;/profile&gt;&lt;profile type=&quot;print&quot; UID=&quot;2010071914585275568157&quot; sameAsDefault=&quot;-1&quot;&gt;&lt;/profile&gt;&lt;profile type=&quot;print&quot; UID=&quot;2006120711380151760646&quot; sameAsDefault=&quot;-1&quot;&gt;&lt;/profile&gt;&lt;profile type=&quot;send&quot; UID=&quot;2003010711200895123470110&quot; sameAsDefault=&quot;0&quot;&gt;&lt;documentProperty UID=&quot;2003060614150123456789&quot; dataSourceUID=&quot;2003060614150123456789&quot;/&gt;&lt;type type=&quot;OawLanguage&quot;&gt;&lt;OawLanguage UID=&quot;Outputprofile.Internal&quot;/&gt;&lt;/type&gt;&lt;/profile&gt;&lt;profile type=&quot;send&quot; UID=&quot;2006120514175878093883&quot; sameAsDefault=&quot;-1&quot;&gt;&lt;/profile&gt;&lt;profile type=&quot;send&quot; UID=&quot;2006121210395821292110&quot; sameAsDefault=&quot;-1&quot;&gt;&lt;/profile&gt;&lt;profile type=&quot;save&quot; UID=&quot;2004062216425255253277&quot; sameAsDefault=&quot;0&quot;&gt;&lt;documentProperty UID=&quot;2003060614150123456789&quot; dataSourceUID=&quot;2003060614150123456789&quot;/&gt;&lt;type type=&quot;OawLanguage&quot;&gt;&lt;OawLanguage UID=&quot;Outputprofile.Internal&quot;/&gt;&lt;/type&gt;&lt;/profile&gt;&lt;profile type=&quot;save&quot; UID=&quot;2006120514401556040061&quot; sameAsDefault=&quot;-1&quot;&gt;&lt;/profile&gt;&lt;profile type=&quot;save&quot; UID=&quot;2006121210441235887611&quot; sameAsDefault=&quot;-1&quot;&gt;&lt;/profile&gt;&lt;/OawDocProperty&gt;_x000d__x0009_&lt;OawDocProperty name=&quot;Outputprofile.ExternalSignature&quot;&gt;&lt;profile type=&quot;default&quot; UID=&quot;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10071914505949584758&quot; sameAsDefault=&quot;-1&quot;&gt;&lt;/profile&gt;&lt;profile type=&quot;print&quot; UID=&quot;2010071914510808109584&quot; sameAsDefault=&quot;-1&quot;&gt;&lt;/profile&gt;&lt;profile type=&quot;print&quot; UID=&quot;2010071914515554119854&quot; sameAsDefault=&quot;-1&quot;&gt;&lt;/profile&gt;&lt;profile type=&quot;print&quot; UID=&quot;2010071914543648299648&quot; sameAsDefault=&quot;-1&quot;&gt;&lt;/profile&gt;&lt;profile type=&quot;print&quot; UID=&quot;2010071914584326300121&quot; sameAsDefault=&quot;-1&quot;&gt;&lt;/profile&gt;&lt;profile type=&quot;print&quot; UID=&quot;2010071914585275568157&quot; sameAsDefault=&quot;-1&quot;&gt;&lt;/profile&gt;&lt;profile type=&quot;print&quot; UID=&quot;2006120711380151760646&quot; sameAsDefault=&quot;0&quot;&gt;&lt;documentProperty UID=&quot;2003060614150123456789&quot; dataSourceUID=&quot;2003060614150123456789&quot;/&gt;&lt;type type=&quot;OawLanguage&quot;&gt;&lt;OawLanguage UID=&quot;Outputprofile.ExternalSignature&quot;/&gt;&lt;/type&gt;&lt;/profile&gt;&lt;profile type=&quot;send&quot; UID=&quot;2003010711200895123470110&quot; sameAsDefault=&quot;-1&quot;&gt;&lt;/profile&gt;&lt;profile type=&quot;send&quot; UID=&quot;2006120514175878093883&quot; sameAsDefault=&quot;-1&quot;&gt;&lt;/profile&gt;&lt;profile type=&quot;send&quot; UID=&quot;2006121210395821292110&quot; sameAsDefault=&quot;0&quot;&gt;&lt;documentProperty UID=&quot;2003060614150123456789&quot; dataSourceUID=&quot;2003060614150123456789&quot;/&gt;&lt;type type=&quot;OawLanguage&quot;&gt;&lt;OawLanguage UID=&quot;Outputprofile.ExternalSignature&quot;/&gt;&lt;/type&gt;&lt;/profile&gt;&lt;profile type=&quot;save&quot; UID=&quot;2004062216425255253277&quot; sameAsDefault=&quot;-1&quot;&gt;&lt;/profile&gt;&lt;profile type=&quot;save&quot; UID=&quot;2006120514401556040061&quot; sameAsDefault=&quot;-1&quot;&gt;&lt;/profile&gt;&lt;profile type=&quot;save&quot; UID=&quot;2006121210441235887611&quot; sameAsDefault=&quot;0&quot;&gt;&lt;documentProperty UID=&quot;2003060614150123456789&quot; dataSourceUID=&quot;2003060614150123456789&quot;/&gt;&lt;type type=&quot;OawLanguage&quot;&gt;&lt;OawLanguage UID=&quot;Outputprofile.ExternalSignature&quot;/&gt;&lt;/type&gt;&lt;/profile&gt;&lt;/OawDocProperty&gt;_x000d__x0009_&lt;OawDocProperty name=&quot;Author.Initials&quot;&gt;&lt;profile type=&quot;default&quot; UID=&quot;&quot; sameAsDefault=&quot;0&quot;&gt;&lt;documentProperty UID=&quot;2006040509495284662868&quot; dataSourceUID=&quot;prj.2003041709434161414032&quot;/&gt;&lt;type type=&quot;OawDatabase&quot;&gt;&lt;OawDatabase table=&quot;Data&quot; field=&quot;Initials&quot;/&gt;&lt;/type&gt;&lt;/profile&gt;&lt;/OawDocProperty&gt;_x000d__x0009_&lt;OawBookmark name=&quot;Text&quot;&gt;&lt;profile type=&quot;default&quot; UID=&quot;&quot; sameAsDefault=&quot;0&quot;&gt;&lt;/profile&gt;&lt;/OawBookmark&gt;_x000d__x0009_&lt;OawDocProperty name=&quot;Organisation.AddressB1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dressB1&quot;/&gt;&lt;/type&gt;&lt;/profile&gt;&lt;/OawDocProperty&gt;_x000d__x0009_&lt;OawDocProperty name=&quot;Organisation.AddressB2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dressB2&quot;/&gt;&lt;/type&gt;&lt;/profile&gt;&lt;/OawDocProperty&gt;_x000d__x0009_&lt;OawDocProperty name=&quot;Organisation.AddressB3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dressB3&quot;/&gt;&lt;/type&gt;&lt;/profile&gt;&lt;/OawDocProperty&gt;_x000d__x0009_&lt;OawDocProperty name=&quot;Organisation.AddressB4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dressB4&quot;/&gt;&lt;/type&gt;&lt;/profile&gt;&lt;/OawDocProperty&gt;_x000d__x0009_&lt;OawDocProperty name=&quot;Organisation.AddressN1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dressN1&quot;/&gt;&lt;/type&gt;&lt;/profile&gt;&lt;/OawDocProperty&gt;_x000d__x0009_&lt;OawDocProperty name=&quot;Organisation.AddressN2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dressN2&quot;/&gt;&lt;/type&gt;&lt;/profile&gt;&lt;/OawDocProperty&gt;_x000d__x0009_&lt;OawDocProperty name=&quot;Organisation.AddressN3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dressN3&quot;/&gt;&lt;/type&gt;&lt;/profile&gt;&lt;/OawDocProperty&gt;_x000d__x0009_&lt;OawDocProperty name=&quot;Organisation.AddressN4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dressN4&quot;/&gt;&lt;/type&gt;&lt;/profile&gt;&lt;/OawDocProperty&gt;_x000d__x0009_&lt;OawDocProperty name=&quot;BM_Subject&quot;&gt;&lt;profile type=&quot;default&quot; UID=&quot;&quot; sameAsDefault=&quot;0&quot;&gt;&lt;documentProperty UID=&quot;2003070216009988776655&quot; dataSourceUID=&quot;2003070216009988776655&quot;/&gt;&lt;type type=&quot;WordBookmark&quot;&gt;&lt;WordBookmark name=&quot;Subject&quot;/&gt;&lt;/type&gt;&lt;/profile&gt;&lt;/OawDocProperty&gt;_x000d__x0009_&lt;OawDocProperty name=&quot;Doc.ContentTypeBrackets&quot;&gt;&lt;profile type=&quot;default&quot; UID=&quot;&quot; sameAsDefault=&quot;0&quot;&gt;&lt;documentProperty UID=&quot;2003060614150123456789&quot; dataSourceUID=&quot;2003060614150123456789&quot;/&gt;&lt;type type=&quot;OawLanguage&quot;&gt;&lt;OawLanguage UID=&quot;Doc.ContentTypeBrackets&quot;/&gt;&lt;/type&gt;&lt;/profile&gt;&lt;/OawDocProperty&gt;_x000d__x0009_&lt;OawDocProperty name=&quot;Contactperson.DirectFax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DirectFax&quot;/&gt;&lt;/type&gt;&lt;/profile&gt;&lt;/OawDocProperty&gt;_x000d__x0009_&lt;OawDocProperty name=&quot;BM_ContentType&quot;&gt;&lt;profile type=&quot;default&quot; UID=&quot;&quot; sameAsDefault=&quot;0&quot;&gt;&lt;documentProperty UID=&quot;2003070216009988776655&quot; dataSourceUID=&quot;2003070216009988776655&quot;/&gt;&lt;type type=&quot;WordBookmark&quot;&gt;&lt;WordBookmark name=&quot;ContentType&quot;/&gt;&lt;/type&gt;&lt;/profile&gt;&lt;/OawDocProperty&gt;_x000d__x0009_&lt;OawDocProperty name=&quot;Contactperson.Name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Name&quot;/&gt;&lt;/type&gt;&lt;/profile&gt;&lt;/OawDocProperty&gt;_x000d__x0009_&lt;OawDocProperty name=&quot;CustomField.ContentTypeLetter&quot;&gt;&lt;profile type=&quot;default&quot; UID=&quot;&quot; sameAsDefault=&quot;0&quot;&gt;&lt;documentProperty UID=&quot;2004112217333376588294&quot; dataSourceUID=&quot;prj.2004111209271974627605&quot;/&gt;&lt;type type=&quot;OawCustomFields&quot;&gt;&lt;OawCustomFields table=&quot;Data&quot; field=&quot;ContentTypeLetter&quot;/&gt;&lt;/type&gt;&lt;/profile&gt;&lt;/OawDocProperty&gt;_x000d__x0009_&lt;OawBookmark name=&quot;Datum&quot;&gt;&lt;profile type=&quot;default&quot; UID=&quot;&quot; sameAsDefault=&quot;0&quot;&gt;&lt;/profile&gt;&lt;/OawBookmark&gt;_x000d__x0009_&lt;OawBookmark name=&quot;Metadaten&quot;&gt;&lt;profile type=&quot;default&quot; UID=&quot;&quot; sameAsDefault=&quot;0&quot;&gt;&lt;/profile&gt;&lt;/OawBookmark&gt;_x000d__x0009_&lt;OawBookmark name=&quot;FusszeileErsteSeite&quot;&gt;&lt;profile type=&quot;default&quot; UID=&quot;&quot; sameAsDefault=&quot;0&quot;&gt;&lt;/profile&gt;&lt;/OawBookmark&gt;_x000d__x0009_&lt;OawBookmark name=&quot;FusszeileFolgeseiten&quot;&gt;&lt;profile type=&quot;default&quot; UID=&quot;&quot; sameAsDefault=&quot;0&quot;&gt;&lt;/profile&gt;&lt;/OawBookmark&gt;_x000d__x0009_&lt;OawDocProperty name=&quot;CMIdata.Dok_Titel&quot;&gt;&lt;profile type=&quot;default&quot; UID=&quot;&quot; sameAsDefault=&quot;0&quot;&gt;&lt;documentProperty UID=&quot;2010020409223900652065&quot; dataSourceUID=&quot;prj.2010020409213154036281&quot;/&gt;&lt;type type=&quot;OawDatabase&quot;&gt;&lt;OawDatabase table=&quot;Data&quot; field=&quot;Dok_Titel&quot;/&gt;&lt;/type&gt;&lt;/profile&gt;&lt;/OawDocProperty&gt;_x000d__x0009_&lt;OawDocProperty name=&quot;CMIdata.G_Laufnummer&quot;&gt;&lt;profile type=&quot;default&quot; UID=&quot;&quot; sameAsDefault=&quot;0&quot;&gt;&lt;documentProperty UID=&quot;2010020409223900652065&quot; dataSourceUID=&quot;prj.2010020409213154036281&quot;/&gt;&lt;type type=&quot;OawDatabase&quot;&gt;&lt;OawDatabase table=&quot;Data&quot; field=&quot;G_Laufnummer&quot;/&gt;&lt;/type&gt;&lt;/profile&gt;&lt;/OawDocProperty&gt;_x000d__x0009_&lt;OawDocProperty name=&quot;CMIdata.G_Signatur&quot;&gt;&lt;profile type=&quot;default&quot; UID=&quot;&quot; sameAsDefault=&quot;0&quot;&gt;&lt;documentProperty UID=&quot;2010020409223900652065&quot; dataSourceUID=&quot;prj.2010020409213154036281&quot;/&gt;&lt;type type=&quot;OawDatabase&quot;&gt;&lt;OawDatabase table=&quot;Data&quot; field=&quot;G_Signatur&quot;/&gt;&lt;/type&gt;&lt;/profile&gt;&lt;/OawDocProperty&gt;_x000d__x0009_&lt;OawBookmark name=&quot;ContentTypeLetter&quot;&gt;&lt;profile type=&quot;default&quot; UID=&quot;&quot; sameAsDefault=&quot;0&quot;&gt;&lt;documentProperty UID=&quot;2003070216009988776655&quot; sourceUID=&quot;2003070216009988776655&quot;/&gt;&lt;type type=&quot;WordBookmark&quot;&gt;&lt;WordBookmark name=&quot;ContentTypeLetter&quot;/&gt;&lt;/type&gt;&lt;/profile&gt;&lt;/OawBookmark&gt;_x000d__x0009_&lt;OawDocProperty name=&quot;Signature3.Name&quot;&gt;&lt;profile type=&quot;default&quot; UID=&quot;&quot; sameAsDefault=&quot;0&quot;&gt;&lt;documentProperty UID=&quot;2016110913315368876110&quot; dataSourceUID=&quot;prj.2003041709434161414032&quot;/&gt;&lt;type type=&quot;OawDatabase&quot;&gt;&lt;OawDatabase table=&quot;Data&quot; field=&quot;Name&quot;/&gt;&lt;/type&gt;&lt;/profile&gt;&lt;/OawDocProperty&gt;_x000d__x0009_&lt;OawDocProperty name=&quot;Signature3.DirectPhone&quot;&gt;&lt;profile type=&quot;default&quot; UID=&quot;&quot; sameAsDefault=&quot;0&quot;&gt;&lt;documentProperty UID=&quot;2016110913315368876110&quot; dataSourceUID=&quot;prj.2003041709434161414032&quot;/&gt;&lt;type type=&quot;OawDatabase&quot;&gt;&lt;OawDatabase table=&quot;Data&quot; field=&quot;DirectPhone&quot;/&gt;&lt;/type&gt;&lt;/profile&gt;&lt;/OawDocProperty&gt;_x000d__x0009_&lt;OawDocProperty name=&quot;Signature3.Function&quot;&gt;&lt;profile type=&quot;default&quot; UID=&quot;&quot; sameAsDefault=&quot;0&quot;&gt;&lt;documentProperty UID=&quot;2016110913315368876110&quot; dataSourceUID=&quot;prj.2003041709434161414032&quot;/&gt;&lt;type type=&quot;OawDatabase&quot;&gt;&lt;OawDatabase table=&quot;Data&quot; field=&quot;Function&quot;/&gt;&lt;/type&gt;&lt;/profile&gt;&lt;/OawDocProperty&gt;_x000d__x0009_&lt;OawDocProperty name=&quot;Signature3.EMail&quot;&gt;&lt;profile type=&quot;default&quot; UID=&quot;&quot; sameAsDefault=&quot;0&quot;&gt;&lt;documentProperty UID=&quot;2016110913315368876110&quot; dataSourceUID=&quot;prj.2003041709434161414032&quot;/&gt;&lt;type type=&quot;OawDatabase&quot;&gt;&lt;OawDatabase table=&quot;Data&quot; field=&quot;EMail&quot;/&gt;&lt;/type&gt;&lt;/profile&gt;&lt;/OawDocProperty&gt;_x000d__x0009_&lt;OawDocProperty name=&quot;Participants.Participants&quot;&gt;&lt;profile type=&quot;default&quot; UID=&quot;&quot; sameAsDefault=&quot;0&quot;&gt;&lt;documentProperty UID=&quot;2009082513331568340343&quot; dataSourceUID=&quot;prj.2009082609510706153942&quot;/&gt;&lt;type type=&quot;OawDatabase&quot;&gt;&lt;OawDatabase table=&quot;Data&quot; field=&quot;Participants&quot;/&gt;&lt;/type&gt;&lt;/profile&gt;&lt;/OawDocProperty&gt;_x000d__x0009_&lt;OawDocProperty name=&quot;Participants.Absent&quot;&gt;&lt;profile type=&quot;default&quot; UID=&quot;&quot; sameAsDefault=&quot;0&quot;&gt;&lt;documentProperty UID=&quot;2009082513331568340343&quot; dataSourceUID=&quot;prj.2009082609510706153942&quot;/&gt;&lt;type type=&quot;OawDatabase&quot;&gt;&lt;OawDatabase table=&quot;Data&quot; field=&quot;Absent&quot;/&gt;&lt;/type&gt;&lt;/profile&gt;&lt;/OawDocProperty&gt;_x000d__x0009_&lt;OawDocProperty name=&quot;Participants.ToNote&quot;&gt;&lt;profile type=&quot;default&quot; UID=&quot;&quot; sameAsDefault=&quot;0&quot;&gt;&lt;documentProperty UID=&quot;2009082513331568340343&quot; dataSourceUID=&quot;prj.2009082609510706153942&quot;/&gt;&lt;type type=&quot;OawDatabase&quot;&gt;&lt;OawDatabase table=&quot;Data&quot; field=&quot;ToNote&quot;/&gt;&lt;/type&gt;&lt;/profile&gt;&lt;/OawDocProperty&gt;_x000d__x0009_&lt;OawDocProperty name=&quot;CustomField.ShowLogos&quot;&gt;&lt;profile type=&quot;default&quot; UID=&quot;&quot; sameAsDefault=&quot;0&quot;&gt;&lt;documentProperty UID=&quot;2004112217333376588294&quot; dataSourceUID=&quot;prj.2004111209271974627605&quot;/&gt;&lt;type type=&quot;OawCustomFields&quot;&gt;&lt;OawCustomFields table=&quot;Data&quot; field=&quot;ShowLogos&quot;/&gt;&lt;/type&gt;&lt;/profile&gt;&lt;/OawDocProperty&gt;_x000d_&lt;/document&gt;_x000d_"/>
    <w:docVar w:name="OawDistributionEnabled" w:val="&lt;Profiles&gt;&lt;Distribution type=&quot;2&quot; UID=&quot;2010071914543648299648&quot;/&gt;&lt;Distribution type=&quot;2&quot; UID=&quot;2006120711380151760646&quot;/&gt;&lt;Distribution type=&quot;1&quot; UID=&quot;2024040209252990655803&quot;/&gt;&lt;Distribution type=&quot;3&quot; UID=&quot;2004062216425255253277&quot;/&gt;&lt;Distribution type=&quot;3&quot; UID=&quot;2006120514401556040061&quot;/&gt;&lt;Distribution type=&quot;3&quot; UID=&quot;2024040209240857741771&quot;/&gt;&lt;/Profiles&gt;_x000d_"/>
    <w:docVar w:name="OawDocProp.200212191811121321310321301031x" w:val="&lt;source&gt;&lt;Fields List=&quot;DirectPhone|DirectFax|Name&quot;/&gt;&lt;profile type=&quot;default&quot; UID=&quot;&quot; sameAsDefault=&quot;0&quot;&gt;&lt;OawDocProperty name=&quot;Contactperson.DirectPhone&quot; field=&quot;DirectPhone&quot;/&gt;&lt;OawDocProperty name=&quot;Contactperson.DirectFax&quot; field=&quot;DirectFax&quot;/&gt;&lt;OawDocProperty name=&quot;Contactperson.Name&quot; field=&quot;Name&quot;/&gt;&lt;/profile&gt;&lt;/source&gt;"/>
    <w:docVar w:name="OawDocProp.2002122010583847234010578" w:val="&lt;source&gt;&lt;Fields List=&quot;Name|Function|DirectPhone|EMail&quot;/&gt;&lt;profile type=&quot;default&quot; UID=&quot;&quot; sameAsDefault=&quot;0&quot;&gt;&lt;OawDocProperty name=&quot;Signature1.Name&quot; field=&quot;Name&quot;/&gt;&lt;OawDocProperty name=&quot;Signature1.Function&quot; field=&quot;Function&quot;/&gt;&lt;OawDocProperty name=&quot;Signature1.DirectPhone&quot; field=&quot;DirectPhone&quot;/&gt;&lt;OawDocProperty name=&quot;Signature1.EMail&quot; field=&quot;EMail&quot;/&gt;&lt;/profile&gt;&lt;/source&gt;"/>
    <w:docVar w:name="OawDocProp.2002122011014149059130932" w:val="&lt;source&gt;&lt;Fields List=&quot;City|Footer1|Footer2|Footer3|Footer4|Dienststelle1|Dienststelle2|Email|Internet|Telefon|Departement|Fax|AddressB1|AddressB2|AddressB3|AddressB4|AddressN1|AddressN2|AddressN3|AddressN4&quot;/&gt;&lt;profile type=&quot;default&quot; UID=&quot;&quot; sameAsDefault=&quot;0&quot;&gt;&lt;OawDocProperty name=&quot;Organisation.City&quot; field=&quot;City&quot;/&gt;&lt;OawDocProperty name=&quot;Organisation.Footer1&quot; field=&quot;Footer1&quot;/&gt;&lt;OawDocProperty name=&quot;Organisation.Footer2&quot; field=&quot;Footer2&quot;/&gt;&lt;OawDocProperty name=&quot;Organisation.Footer3&quot; field=&quot;Footer3&quot;/&gt;&lt;OawDocProperty name=&quot;Organisation.Footer4&quot; field=&quot;Footer4&quot;/&gt;&lt;OawDocProperty name=&quot;Organisation.Dienststelle1&quot; field=&quot;Dienststelle1&quot;/&gt;&lt;OawDocProperty name=&quot;Organisation.Dienststelle2&quot; field=&quot;Dienststelle2&quot;/&gt;&lt;OawDocProperty name=&quot;Organisation.Email&quot; field=&quot;Email&quot;/&gt;&lt;OawDocProperty name=&quot;Organisation.Internet&quot; field=&quot;Internet&quot;/&gt;&lt;OawDocProperty name=&quot;Organisation.Telefon&quot; field=&quot;Telefon&quot;/&gt;&lt;OawDocProperty name=&quot;Organisation.Departement&quot; field=&quot;Departement&quot;/&gt;&lt;OawDocProperty name=&quot;Organisation.Fax&quot; field=&quot;Fax&quot;/&gt;&lt;OawDocProperty name=&quot;Organisation.AddressB1&quot; field=&quot;AddressB1&quot;/&gt;&lt;OawDocProperty name=&quot;Organisation.AddressB2&quot; field=&quot;AddressB2&quot;/&gt;&lt;OawDocProperty name=&quot;Organisation.AddressB3&quot; field=&quot;AddressB3&quot;/&gt;&lt;OawDocProperty name=&quot;Organisation.AddressB4&quot; field=&quot;AddressB4&quot;/&gt;&lt;OawDocProperty name=&quot;Organisation.AddressN1&quot; field=&quot;AddressN1&quot;/&gt;&lt;OawDocProperty name=&quot;Organisation.AddressN2&quot; field=&quot;AddressN2&quot;/&gt;&lt;OawDocProperty name=&quot;Organisation.AddressN3&quot; field=&quot;AddressN3&quot;/&gt;&lt;OawDocProperty name=&quot;Organisation.AddressN4&quot; field=&quot;AddressN4&quot;/&gt;&lt;/profile&gt;&lt;/source&gt;"/>
    <w:docVar w:name="OawDocProp.2003060614150123456789" w:val="&lt;source&gt;&lt;profile type=&quot;default&quot; UID=&quot;&quot; sameAsDefault=&quot;0&quot;&gt;&lt;SQL&gt;SELECT Value, UID FROM Data WHERE LCID = '%WhereLCID%';&lt;/SQL&gt;&lt;OawDocProperty name=&quot;Doc.Subject&quot; field=&quot;Doc.Subject&quot;/&gt;&lt;OawDocProperty name=&quot;Doc.Text&quot; field=&quot;Doc.Text&quot;/&gt;&lt;OawDocProperty name=&quot;Doc.Date&quot; field=&quot;Doc.Date&quot;/&gt;&lt;OawDocProperty name=&quot;Doc.Document&quot; field=&quot;Doc.Document&quot;/&gt;&lt;OawDocProperty name=&quot;Doc.Letter&quot; field=&quot;Doc.Letter&quot;/&gt;&lt;OawDocProperty name=&quot;Doc.Regarding&quot; field=&quot;Doc.Regarding&quot;/&gt;&lt;OawDocProperty name=&quot;Doc.DirectPhone&quot; field=&quot;Doc.DirectPhone&quot;/&gt;&lt;OawDocProperty name=&quot;Doc.Telephone&quot; field=&quot;Doc.Telephone&quot;/&gt;&lt;OawDocProperty name=&quot;Doc.Facsimile&quot; field=&quot;Doc.Facsimile&quot;/&gt;&lt;OawDocProperty name=&quot;Doc.DirectFax&quot; field=&quot;Doc.DirectFax&quot;/&gt;&lt;OawDocProperty name=&quot;Doc.Page&quot; field=&quot;Doc.Page&quot;/&gt;&lt;OawDocProperty name=&quot;Doc.of&quot; field=&quot;Doc.of&quot;/&gt;&lt;OawDocProperty name=&quot;Doc.Enclosures&quot; field=&quot;Doc.Enclosures&quot;/&gt;&lt;OawDocProperty name=&quot;Doc.ContentTypeBrackets&quot; field=&quot;Doc.ContentTypeBrackets&quot;/&gt;&lt;/profile&gt;&lt;profile type=&quot;print&quot; UID=&quot;2010071914543648299648&quot; sameAsDefault=&quot;0&quot;&gt;&lt;SQL&gt;SELECT Value, UID FROM Data WHERE LCID = '%WhereLCID%';&lt;/SQL&gt;&lt;OawDocProperty name=&quot;Outputprofile.External&quot; field=&quot;Outputprofile.External&quot;/&gt;&lt;/profile&gt;&lt;profile type=&quot;send&quot; UID=&quot;2006120514175878093883&quot; sameAsDefault=&quot;0&quot;&gt;&lt;SQL&gt;SELECT Value, UID FROM Data WHERE LCID = '%WhereLCID%';&lt;/SQL&gt;&lt;OawDocProperty name=&quot;Outputprofile.External&quot; field=&quot;Outputprofile.External&quot;/&gt;&lt;/profile&gt;&lt;profile type=&quot;save&quot; UID=&quot;2006120514401556040061&quot; sameAsDefault=&quot;0&quot;&gt;&lt;SQL&gt;SELECT Value, UID FROM Data WHERE LCID = '%WhereLCID%';&lt;/SQL&gt;&lt;OawDocProperty name=&quot;Outputprofile.External&quot; field=&quot;Outputprofile.External&quot;/&gt;&lt;/profile&gt;&lt;profile type=&quot;print&quot; UID=&quot;2010071914584326300121&quot; sameAsDefault=&quot;0&quot;&gt;&lt;SQL&gt;SELECT Value, UID FROM Data WHERE LCID = '%WhereLCID%';&lt;/SQL&gt;&lt;OawDocProperty name=&quot;Outputprofile.External&quot; field=&quot;Outputprofile.External&quot;/&gt;&lt;/profile&gt;&lt;profile type=&quot;print&quot; UID=&quot;2010071914585275568157&quot; sameAsDefault=&quot;0&quot;&gt;&lt;SQL&gt;SELECT Value, UID FROM Data WHERE LCID = '%WhereLCID%';&lt;/SQL&gt;&lt;OawDocProperty name=&quot;Outputprofile.External&quot; field=&quot;Outputprofile.External&quot;/&gt;&lt;/profile&gt;&lt;profile type=&quot;print&quot; UID=&quot;2010071914505949584758&quot; sameAsDefault=&quot;0&quot;&gt;&lt;SQL&gt;SELECT Value, UID FROM Data WHERE LCID = '%WhereLCID%';&lt;/SQL&gt;&lt;OawDocProperty name=&quot;Outputprofile.Internal&quot; field=&quot;Outputprofile.Internal&quot;/&gt;&lt;/profile&gt;&lt;profile type=&quot;print&quot; UID=&quot;2010071914510808109584&quot; sameAsDefault=&quot;0&quot;&gt;&lt;SQL&gt;SELECT Value, UID FROM Data WHERE LCID = '%WhereLCID%';&lt;/SQL&gt;&lt;OawDocProperty name=&quot;Outputprofile.Internal&quot; field=&quot;Outputprofile.Internal&quot;/&gt;&lt;/profile&gt;&lt;profile type=&quot;print&quot; UID=&quot;2010071914515554119854&quot; sameAsDefault=&quot;0&quot;&gt;&lt;SQL&gt;SELECT Value, UID FROM Data WHERE LCID = '%WhereLCID%';&lt;/SQL&gt;&lt;OawDocProperty name=&quot;Outputprofile.Internal&quot; field=&quot;Outputprofile.Internal&quot;/&gt;&lt;/profile&gt;&lt;profile type=&quot;send&quot; UID=&quot;2003010711200895123470110&quot; sameAsDefault=&quot;0&quot;&gt;&lt;SQL&gt;SELECT Value, UID FROM Data WHERE LCID = '%WhereLCID%';&lt;/SQL&gt;&lt;OawDocProperty name=&quot;Outputprofile.Internal&quot; field=&quot;Outputprofile.Internal&quot;/&gt;&lt;/profile&gt;&lt;profile type=&quot;save&quot; UID=&quot;2004062216425255253277&quot; sameAsDefault=&quot;0&quot;&gt;&lt;SQL&gt;SELECT Value, UID FROM Data WHERE LCID = '%WhereLCID%';&lt;/SQL&gt;&lt;OawDocProperty name=&quot;Outputprofile.Internal&quot; field=&quot;Outputprofile.Internal&quot;/&gt;&lt;/profile&gt;&lt;profile type=&quot;print&quot; UID=&quot;2006120711380151760646&quot; sameAsDefault=&quot;0&quot;&gt;&lt;SQL&gt;SELECT Value, UID FROM Data WHERE LCID = '%WhereLCID%';&lt;/SQL&gt;&lt;OawDocProperty name=&quot;Outputprofile.ExternalSignature&quot; field=&quot;Outputprofile.ExternalSignature&quot;/&gt;&lt;/profile&gt;&lt;profile type=&quot;send&quot; UID=&quot;2006121210395821292110&quot; sameAsDefault=&quot;0&quot;&gt;&lt;SQL&gt;SELECT Value, UID FROM Data WHERE LCID = '%WhereLCID%';&lt;/SQL&gt;&lt;OawDocProperty name=&quot;Outputprofile.ExternalSignature&quot; field=&quot;Outputprofile.ExternalSignature&quot;/&gt;&lt;/profile&gt;&lt;profile type=&quot;save&quot; UID=&quot;2006121210441235887611&quot; sameAsDefault=&quot;0&quot;&gt;&lt;SQL&gt;SELECT Value, UID FROM Data WHERE LCID = '%WhereLCID%';&lt;/SQL&gt;&lt;OawDocProperty name=&quot;Outputprofile.ExternalSignature&quot; field=&quot;Outputprofile.ExternalSignature&quot;/&gt;&lt;/profile&gt;&lt;/source&gt;"/>
    <w:docVar w:name="OawDocProp.2003061115381095709037" w:val="&lt;source&gt;&lt;Fields List=&quot;Name|Function|DirectPhone|EMail&quot;/&gt;&lt;profile type=&quot;default&quot; UID=&quot;&quot; sameAsDefault=&quot;0&quot;&gt;&lt;OawDocProperty name=&quot;Signature2.Name&quot; field=&quot;Name&quot;/&gt;&lt;OawDocProperty name=&quot;Signature2.Function&quot; field=&quot;Function&quot;/&gt;&lt;OawDocProperty name=&quot;Signature2.DirectPhone&quot; field=&quot;DirectPhone&quot;/&gt;&lt;OawDocProperty name=&quot;Signature2.EMail&quot; field=&quot;EMail&quot;/&gt;&lt;/profile&gt;&lt;/source&gt;"/>
    <w:docVar w:name="OawDocProp.2003080714212273705547" w:val="&lt;source&gt;&lt;Fields List=&quot;EMail&quot;/&gt;&lt;profile type=&quot;default&quot; UID=&quot;&quot; sameAsDefault=&quot;0&quot;&gt;&lt;OawDocProperty name=&quot;Receipient.EMail&quot; field=&quot;EMail&quot;/&gt;&lt;/profile&gt;&lt;/source&gt;"/>
    <w:docVar w:name="OawDocProp.2004112217333376588294" w:val="&lt;source&gt;&lt;Fields List=&quot;ContentTypeLetter|ShowLogos&quot;/&gt;&lt;profile type=&quot;default&quot; UID=&quot;&quot; sameAsDefault=&quot;0&quot;&gt;&lt;OawDocProperty name=&quot;CustomField.ContentTypeLetter&quot; field=&quot;ContentTypeLetter&quot;/&gt;&lt;OawDocProperty name=&quot;CustomField.ShowLogos&quot; field=&quot;ShowLogos&quot;/&gt;&lt;/profile&gt;&lt;/source&gt;"/>
    <w:docVar w:name="OawDocProp.2006040509495284662868" w:val="&lt;source&gt;&lt;Fields List=&quot;Name|Initials&quot;/&gt;&lt;profile type=&quot;default&quot; UID=&quot;&quot; sameAsDefault=&quot;0&quot;&gt;&lt;OawDocProperty name=&quot;Author.Name&quot; field=&quot;Name&quot;/&gt;&lt;OawDocProperty name=&quot;Author.Initials&quot; field=&quot;Initials&quot;/&gt;&lt;/profile&gt;&lt;/source&gt;"/>
    <w:docVar w:name="OawDocProp.2009082513331568340343" w:val="&lt;source&gt;&lt;Fields List=&quot;Participants|Absent|ToNote&quot;/&gt;&lt;profile type=&quot;default&quot; UID=&quot;&quot; sameAsDefault=&quot;0&quot;&gt;&lt;OawDocProperty name=&quot;Participants.Participants&quot; field=&quot;Participants&quot;/&gt;&lt;OawDocProperty name=&quot;Participants.Absent&quot; field=&quot;Absent&quot;/&gt;&lt;OawDocProperty name=&quot;Participants.ToNote&quot; field=&quot;ToNote&quot;/&gt;&lt;/profile&gt;&lt;/source&gt;"/>
    <w:docVar w:name="OawDocProp.2010020409223900652065" w:val="&lt;source&gt;&lt;Fields List=&quot;Dok_Titel|G_Laufnummer|G_Signatur&quot;/&gt;&lt;profile type=&quot;default&quot; UID=&quot;&quot; sameAsDefault=&quot;0&quot;&gt;&lt;OawDocProperty name=&quot;CMIdata.Dok_Titel&quot; field=&quot;Dok_Titel&quot;/&gt;&lt;OawDocProperty name=&quot;CMIdata.G_Laufnummer&quot; field=&quot;G_Laufnummer&quot;/&gt;&lt;OawDocProperty name=&quot;CMIdata.G_Signatur&quot; field=&quot;G_Signatur&quot;/&gt;&lt;/profile&gt;&lt;/source&gt;"/>
    <w:docVar w:name="OawDocProp.2016110913315368876110" w:val="&lt;source&gt;&lt;Fields List=&quot;Name|DirectPhone|Function|EMail&quot;/&gt;&lt;profile type=&quot;default&quot; UID=&quot;&quot; sameAsDefault=&quot;0&quot;&gt;&lt;OawDocProperty name=&quot;Signature3.Name&quot; field=&quot;Name&quot;/&gt;&lt;OawDocProperty name=&quot;Signature3.DirectPhone&quot; field=&quot;DirectPhone&quot;/&gt;&lt;OawDocProperty name=&quot;Signature3.Function&quot; field=&quot;Function&quot;/&gt;&lt;OawDocProperty name=&quot;Signature3.EMail&quot; field=&quot;EMail&quot;/&gt;&lt;/profile&gt;&lt;/source&gt;"/>
    <w:docVar w:name="OawDocPropSource" w:val="&lt;Profile SelectedUID=&quot;&quot;&gt;&lt;DocProp UID=&quot;2002122011014149059130932&quot; EntryUID=&quot;2018022115412342752651&quot; PrimaryUID=&quot;ClientSuite&quot;&gt;&lt;Field Name=&quot;IDName&quot; Value=&quot;BUWD, RAWI&quot;/&gt;&lt;Field Name=&quot;Departement&quot; Value=&quot;Bau-, Umwelt- und Wirtschaftsdepartement&quot;/&gt;&lt;Field Name=&quot;Dienststelle1&quot; Value=&quot;&quot;/&gt;&lt;Field Name=&quot;Dienststelle2&quot; Value=&quot;&quot;/&gt;&lt;Field Name=&quot;Abteilung1&quot; Value=&quot;&quot;/&gt;&lt;Field Name=&quot;Abteilung2&quot; Value=&quot;&quot;/&gt;&lt;Field Name=&quot;AddressB1&quot; Value=&quot;Raum und Wirtschaft (rawi)&quot;/&gt;&lt;Field Name=&quot;AddressB2&quot; Value=&quot;&quot;/&gt;&lt;Field Name=&quot;AddressB3&quot; Value=&quot;&quot;/&gt;&lt;Field Name=&quot;AddressB4&quot; Value=&quot;&quot;/&gt;&lt;Field Name=&quot;AddressN1&quot; Value=&quot;Murbacherstrasse 21&quot;/&gt;&lt;Field Name=&quot;AddressN2&quot; Value=&quot;6002 Luzern&quot;/&gt;&lt;Field Name=&quot;AddressN3&quot; Value=&quot;&quot;/&gt;&lt;Field Name=&quot;AddressN4&quot; Value=&quot;&quot;/&gt;&lt;Field Name=&quot;Postcode&quot; Value=&quot;6002&quot;/&gt;&lt;Field Name=&quot;City&quot; Value=&quot;Luzern&quot;/&gt;&lt;Field Name=&quot;Abteilungsinformation1&quot; Value=&quot;&quot;/&gt;&lt;Field Name=&quot;Abteilungsinformation2&quot; Value=&quot;&quot;/&gt;&lt;Field Name=&quot;Abteilungsinformation3&quot; Value=&quot;&quot;/&gt;&lt;Field Name=&quot;Abteilungsinformation4&quot; Value=&quot;&quot;/&gt;&lt;Field Name=&quot;Abteilungsinformation5&quot; Value=&quot;&quot;/&gt;&lt;Field Name=&quot;Abteilungsinformation6&quot; Value=&quot;&quot;/&gt;&lt;Field Name=&quot;Abteilungsinformation7&quot; Value=&quot;&quot;/&gt;&lt;Field Name=&quot;Abteilungsinformation8&quot; Value=&quot;&quot;/&gt;&lt;Field Name=&quot;Telefon&quot; Value=&quot;+41 41 228 51 83&quot;/&gt;&lt;Field Name=&quot;Fax&quot; Value=&quot;&quot;/&gt;&lt;Field Name=&quot;LogoColor&quot; Value=&quot;%Logos%\Luzern.Logo.2100.350.emf&quot;/&gt;&lt;Field Name=&quot;LogoBlackWhite&quot; Value=&quot;%Logos%\Luzern.Logo.2100.350.emf&quot;/&gt;&lt;Field Name=&quot;LogoZertifikate&quot; Value=&quot;&quot;/&gt;&lt;Field Name=&quot;Email&quot; Value=&quot;rawi@lu.ch&quot;/&gt;&lt;Field Name=&quot;Internet&quot; Value=&quot;rawi.lu.ch&quot;/&gt;&lt;Field Name=&quot;LogoSignature&quot; Value=&quot;&quot;/&gt;&lt;Field Name=&quot;LogoPowerPointTitleLast&quot; Value=&quot;&quot;/&gt;&lt;Field Name=&quot;LogoPowerPointTitleFirst&quot; Value=&quot;&quot;/&gt;&lt;Field Name=&quot;LogoPowerPointChapter&quot; Value=&quot;&quot;/&gt;&lt;Field Name=&quot;LogoPowerPointSlide&quot; Value=&quot;&quot;/&gt;&lt;Field Name=&quot;LogoNeutral&quot; Value=&quot;%Logos%\Luzern.Logo.2100.350.emf&quot;/&gt;&lt;Field Name=&quot;LogoSchriftzug&quot; Value=&quot;&quot;/&gt;&lt;Field Name=&quot;LogoTag&quot; Value=&quot;&quot;/&gt;&lt;Field Name=&quot;FusszeileFett&quot; Value=&quot;&quot;/&gt;&lt;Field Name=&quot;FusszeileNormal&quot; Value=&quot;&quot;/&gt;&lt;Field Name=&quot;Data_UID&quot; Value=&quot;2018022115412342752651&quot;/&gt;&lt;Field Name=&quot;Field_Name&quot; Value=&quot;&quot;/&gt;&lt;Field Name=&quot;Field_UID&quot; Value=&quot;&quot;/&gt;&lt;Field Name=&quot;ML_LCID&quot; Value=&quot;&quot;/&gt;&lt;Field Name=&quot;ML_Value&quot; Value=&quot;&quot;/&gt;&lt;Field Name=&quot;SelectedUID&quot; Value=&quot;2025052817401185412746&quot;/&gt;&lt;/DocProp&gt;&lt;DocProp UID=&quot;2006040509495284662868&quot; EntryUID=&quot;2024091711043880167934&quot; PrimaryUID=&quot;ClientSuite&quot;&gt;&lt;Field Name=&quot;IDName&quot; Value=&quot;Rossi Michael, RAWI&quot;/&gt;&lt;Field Name=&quot;Name&quot; Value=&quot;Michael Rossi&quot;/&gt;&lt;Field Name=&quot;PersonalNumber&quot; Value=&quot;&quot;/&gt;&lt;Field Name=&quot;DirectPhone&quot; Value=&quot;+41 41 228 43 95&quot;/&gt;&lt;Field Name=&quot;DirectFax&quot; Value=&quot;&quot;/&gt;&lt;Field Name=&quot;Mobile&quot; Value=&quot;&quot;/&gt;&lt;Field Name=&quot;EMail&quot; Value=&quot;michael.rossi@lu.ch&quot;/&gt;&lt;Field Name=&quot;Function&quot; Value=&quot;Projektleiter Standortentwicklung&quot;/&gt;&lt;Field Name=&quot;SignatureHighResColor&quot; Value=&quot;&quot;/&gt;&lt;Field Name=&quot;Initials&quot; Value=&quot;ROM&quot;/&gt;&lt;Field Name=&quot;SignatureAdditional2&quot; Value=&quot;Wirtschaftsentwicklung&quot;/&gt;&lt;Field Name=&quot;SignatureAdditional1&quot; Value=&quot;Abwesend: Mo&quot;/&gt;&lt;Field Name=&quot;Lizenz_noetig&quot; Value=&quot;Ja&quot;/&gt;&lt;Field Name=&quot;Data_UID&quot; Value=&quot;2024091711043880167934&quot;/&gt;&lt;Field Name=&quot;Field_Name&quot; Value=&quot;&quot;/&gt;&lt;Field Name=&quot;Field_UID&quot; Value=&quot;&quot;/&gt;&lt;Field Name=&quot;ML_LCID&quot; Value=&quot;&quot;/&gt;&lt;Field Name=&quot;ML_Value&quot; Value=&quot;&quot;/&gt;&lt;Field Name=&quot;SelectedUID&quot; Value=&quot;2025052817401185412746&quot;/&gt;&lt;/DocProp&gt;&lt;DocProp UID=&quot;200212191811121321310321301031x&quot; EntryUID=&quot;2024091711043880167934&quot; PrimaryUID=&quot;ClientSuite&quot;&gt;&lt;Field Name=&quot;IDName&quot; Value=&quot;Rossi Michael, RAWI&quot;/&gt;&lt;Field Name=&quot;Name&quot; Value=&quot;Michael Rossi&quot;/&gt;&lt;Field Name=&quot;PersonalNumber&quot; Value=&quot;&quot;/&gt;&lt;Field Name=&quot;DirectPhone&quot; Value=&quot;+41 41 228 43 95&quot;/&gt;&lt;Field Name=&quot;DirectFax&quot; Value=&quot;&quot;/&gt;&lt;Field Name=&quot;Mobile&quot; Value=&quot;&quot;/&gt;&lt;Field Name=&quot;EMail&quot; Value=&quot;michael.rossi@lu.ch&quot;/&gt;&lt;Field Name=&quot;Function&quot; Value=&quot;Projektleiter Standortentwicklung&quot;/&gt;&lt;Field Name=&quot;SignatureHighResColor&quot; Value=&quot;&quot;/&gt;&lt;Field Name=&quot;Initials&quot; Value=&quot;ROM&quot;/&gt;&lt;Field Name=&quot;SignatureAdditional2&quot; Value=&quot;Wirtschaftsentwicklung&quot;/&gt;&lt;Field Name=&quot;SignatureAdditional1&quot; Value=&quot;Abwesend: Mo&quot;/&gt;&lt;Field Name=&quot;Lizenz_noetig&quot; Value=&quot;Ja&quot;/&gt;&lt;Field Name=&quot;Data_UID&quot; Value=&quot;2024091711043880167934&quot;/&gt;&lt;Field Name=&quot;Field_Name&quot; Value=&quot;&quot;/&gt;&lt;Field Name=&quot;Field_UID&quot; Value=&quot;&quot;/&gt;&lt;Field Name=&quot;ML_LCID&quot; Value=&quot;&quot;/&gt;&lt;Field Name=&quot;ML_Value&quot; Value=&quot;&quot;/&gt;&lt;Field Name=&quot;SelectedUID&quot; Value=&quot;2025052817401185412746&quot;/&gt;&lt;/DocProp&gt;&lt;DocProp UID=&quot;2010072016315072560894&quot; EntryUID=&quot;72682272436438386515719618310961699723&quot; PrimaryUID=&quot;ClientSuite&quot;&gt;&lt;Field Name=&quot;IDName&quot; Value=&quot;Graf Samuel, RAWI&quot;/&gt;&lt;Field Name=&quot;Name&quot; Value=&quot;Samuel Graf&quot;/&gt;&lt;Field Name=&quot;PersonalNumber&quot; Value=&quot;&quot;/&gt;&lt;Field Name=&quot;DirectPhone&quot; Value=&quot;+41 41 228 51 85&quot;/&gt;&lt;Field Name=&quot;DirectFax&quot; Value=&quot;&quot;/&gt;&lt;Field Name=&quot;Mobile&quot; Value=&quot;&quot;/&gt;&lt;Field Name=&quot;EMail&quot; Value=&quot;samuel.graf@lu.ch&quot;/&gt;&lt;Field Name=&quot;Function&quot; Value=&quot;Abteilungsleiter, Stv. Dienststellenleiter&quot;/&gt;&lt;Field Name=&quot;SignatureHighResColor&quot; Value=&quot;&quot;/&gt;&lt;Field Name=&quot;Initials&quot; Value=&quot;GRS&quot;/&gt;&lt;Field Name=&quot;SignatureAdditional2&quot; Value=&quot;Wirtschaftsentwicklung&quot;/&gt;&lt;Field Name=&quot;SignatureAdditional1&quot; Value=&quot;Anwesend: Mo - Fr&quot;/&gt;&lt;Field Name=&quot;Lizenz_noetig&quot; Value=&quot;Ja&quot;/&gt;&lt;Field Name=&quot;Data_UID&quot; Value=&quot;72682272436438386515719618310961699723&quot;/&gt;&lt;Field Name=&quot;Field_Name&quot; Value=&quot;&quot;/&gt;&lt;Field Name=&quot;Field_UID&quot; Value=&quot;&quot;/&gt;&lt;Field Name=&quot;ML_LCID&quot; Value=&quot;&quot;/&gt;&lt;Field Name=&quot;ML_Value&quot; Value=&quot;&quot;/&gt;&lt;Field Name=&quot;SelectedUID&quot; Value=&quot;2025052817401185412746&quot;/&gt;&lt;/DocProp&gt;&lt;DocProp UID=&quot;2003080714212273705547&quot; EntryUID=&quot;&quot; UserInformation=&quot;Data from SAP&quot; Interface=&quot;-1&quot;&gt;&lt;/DocProp&gt;&lt;DocProp UID=&quot;2002122010583847234010578&quot; EntryUID=&quot;2024091711043880167934&quot; PrimaryUID=&quot;ClientSuite&quot;&gt;&lt;Field Name=&quot;IDName&quot; Value=&quot;Rossi Michael, RAWI&quot;/&gt;&lt;Field Name=&quot;Name&quot; Value=&quot;Michael Rossi&quot;/&gt;&lt;Field Name=&quot;PersonalNumber&quot; Value=&quot;&quot;/&gt;&lt;Field Name=&quot;DirectPhone&quot; Value=&quot;+41 41 228 43 95&quot;/&gt;&lt;Field Name=&quot;DirectFax&quot; Value=&quot;&quot;/&gt;&lt;Field Name=&quot;Mobile&quot; Value=&quot;&quot;/&gt;&lt;Field Name=&quot;EMail&quot; Value=&quot;michael.rossi@lu.ch&quot;/&gt;&lt;Field Name=&quot;Function&quot; Value=&quot;Projektleiter Standortentwicklung&quot;/&gt;&lt;Field Name=&quot;SignatureHighResColor&quot; Value=&quot;&quot;/&gt;&lt;Field Name=&quot;Initials&quot; Value=&quot;ROM&quot;/&gt;&lt;Field Name=&quot;SignatureAdditional2&quot; Value=&quot;Wirtschaftsentwicklung&quot;/&gt;&lt;Field Name=&quot;SignatureAdditional1&quot; Value=&quot;Abwesend: Mo&quot;/&gt;&lt;Field Name=&quot;Lizenz_noetig&quot; Value=&quot;Ja&quot;/&gt;&lt;Field Name=&quot;Data_UID&quot; Value=&quot;2024091711043880167934&quot;/&gt;&lt;Field Name=&quot;Field_Name&quot; Value=&quot;&quot;/&gt;&lt;Field Name=&quot;Field_UID&quot; Value=&quot;&quot;/&gt;&lt;Field Name=&quot;ML_LCID&quot; Value=&quot;&quot;/&gt;&lt;Field Name=&quot;ML_Value&quot; Value=&quot;&quot;/&gt;&lt;Field Name=&quot;SelectedUID&quot; Value=&quot;2025052817401185412746&quot;/&gt;&lt;/DocProp&gt;&lt;DocProp UID=&quot;2003061115381095709037&quot; EntryUID=&quot;2003121817293296325874&quot; PrimaryUID=&quot;ClientSuite&quot;&gt;&lt;Field Name=&quot;IDName&quot; Value=&quot;(Leer)&quot;/&gt;&lt;Field Name=&quot;SelectedUID&quot; Value=&quot;2025052817401185412746&quot;/&gt;&lt;/DocProp&gt;&lt;DocProp UID=&quot;2016110913315368876110&quot; EntryUID=&quot;2003121817293296325874&quot; PrimaryUID=&quot;ClientSuite&quot;&gt;&lt;Field Name=&quot;IDName&quot; Value=&quot;(Leer)&quot;/&gt;&lt;Field Name=&quot;SelectedUID&quot; Value=&quot;2025052817401185412746&quot;/&gt;&lt;/DocProp&gt;&lt;DocProp UID=&quot;2009082513331568340343&quot; EntryUID=&quot;2003121817293296325874&quot; PrimaryUID=&quot;ClientSuite&quot; Active=&quot;true&quot;&gt;&lt;Field Name=&quot;IDName&quot; Value=&quot;&quot;/&gt;&lt;/DocProp&gt;&lt;DocProp UID=&quot;2010020409223900652065&quot; EntryUID=&quot;&quot; UserInformation=&quot;Data from SAP&quot; Interface=&quot;-1&quot;&gt;&lt;/DocProp&gt;&lt;DocProp UID=&quot;2015111110142100000001&quot; EntryUID=&quot;&quot; UserInformation=&quot;Data from SAP&quot; Interface=&quot;-1&quot;&gt;&lt;/DocProp&gt;&lt;DocProp UID=&quot;2016022308391031585750&quot; EntryUID=&quot;&quot; UserInformation=&quot;Data from SAP&quot; Interface=&quot;-1&quot;&gt;&lt;/DocProp&gt;&lt;DocProp UID=&quot;2016022308391031585800&quot; EntryUID=&quot;&quot; UserInformation=&quot;Data from SAP&quot; Interface=&quot;-1&quot;&gt;&lt;/DocProp&gt;&lt;DocProp UID=&quot;2004112217333376588294&quot; EntryUID=&quot;2004123010144120300001&quot; PrimaryUID=&quot;ClientSuite&quot; Active=&quot;true&quot;&gt;&lt;Field UID=&quot;2020021815460896382442&quot; Name=&quot;DocumentDate&quot; Value=&quot;12. August 2025&quot;/&gt;&lt;Field UID=&quot;2010121012504075939998&quot; Name=&quot;CreationDate&quot; Value=&quot;12. August 2025&quot;/&gt;&lt;Field UID=&quot;2010052817113689266521&quot; Name=&quot;ContentTypeLetter&quot; Value=&quot;&quot;/&gt;&lt;Field UID=&quot;2024040208561418366176&quot; Name=&quot;ShowLogos&quot; Value=&quot;-1&quot;/&gt;&lt;/DocProp&gt;&lt;/Profile&gt;_x000d_"/>
    <w:docVar w:name="OawDocumentLanguageID" w:val="2055"/>
    <w:docVar w:name="OawDocumentPageSelectIDName" w:val="&lt;empty/&gt;"/>
    <w:docVar w:name="OawDocumentStatus" w:val="default"/>
    <w:docVar w:name="OawFormulas2InDocument" w:val="0"/>
    <w:docVar w:name="OawFormulasInDocument" w:val="0"/>
    <w:docVar w:name="OawMenusDef" w:val="&lt;MenusDef xmlns:xsi=&quot;http://www.w3.org/2001/XMLSchema-instance&quot; xsi:noNamespaceSchemaLocation=&quot;MenusDef_1.xsd&quot; SchemaVersion=&quot;1&quot;&gt;_x000d_&lt;Item Type=&quot;SubMenu&quot; IDName=&quot;TextStyles&quot;&gt;_x000d_&lt;Item Type=&quot;Button&quot; IDName=&quot;NormalKeepTogether&quot; Icon=&quot;3546&quot; Label=&quot;&amp;lt;translate&amp;gt;Style.NormalKeepTogether&amp;lt;/translate&amp;gt;&quot; Command=&quot;StyleApply&quot; Parameter=&quot;NormalKeepTogether&quot;/&gt;_x000d_&lt;Item Type=&quot;Separator&quot;/&gt;_x000d_&lt;Item Type=&quot;Button&quot; IDName=&quot;PositionWithValue&quot; Icon=&quot;3546&quot; Label=&quot;&amp;lt;translate&amp;gt;Style.PositionWithValue&amp;lt;/translate&amp;gt;&quot; Command=&quot;StyleApply&quot; Parameter=&quot;PositionWithValue&quot;/&gt;_x000d_&lt;Item Type=&quot;Separator&quot;/&gt;_x000d_&lt;Item Type=&quot;Button&quot; IDName=&quot;SignatureLines&quot; Icon=&quot;3546&quot; Label=&quot;&amp;lt;translate&amp;gt;Style.SignatureLines&amp;lt;/translate&amp;gt;&quot; Command=&quot;StyleApply&quot; Parameter=&quot;SignatureLines&quot;/&gt;_x000d_&lt;Item Type=&quot;Button&quot; IDName=&quot;SignatureText&quot; Icon=&quot;3546&quot; Label=&quot;&amp;lt;translate&amp;gt;Style.SignatureText&amp;lt;/translate&amp;gt;&quot; Command=&quot;StyleApply&quot; Parameter=&quot;SignatureText&quot;/&gt;_x000d_&lt;/Item&gt;_x000d_&lt;Item Type=&quot;SubMenu&quot; IDName=&quot;CharacterStyles&quot;&gt;_x000d_&lt;Item Type=&quot;Button&quot; IDName=&quot;DefaultParagraphFont&quot;  Icon=&quot;3114&quot; Label=&quot;&amp;lt;translate&amp;gt;Style.DefaultParagraphFont&amp;lt;/translate&amp;gt;&quot; Command=&quot;StyleApply&quot; Parameter=&quot;-66&quot;/&gt;_x000d_&lt;Item Type=&quot;Button&quot; IDName=&quot;Emphasis&quot;  Icon=&quot;3114&quot; Label=&quot;&amp;lt;translate&amp;gt;Style.Emphasis&amp;lt;/translate&amp;gt;&quot; Command=&quot;StyleApply&quot; Parameter=&quot;-88&quot;/&gt;_x000d_&lt;/Item&gt;_x000d_&lt;Item Type=&quot;SubMenu&quot; IDName=&quot;StructureStyles&quot;&gt;_x000d_&lt;Item Type=&quot;Button&quot; IDName=&quot;DocumentType&quot; Icon=&quot;3546&quot; Label=&quot;&amp;lt;translate&amp;gt;Style.DocumentType&amp;lt;/translate&amp;gt;&quot; Command=&quot;StyleApply&quot; Parameter=&quot;Inhalts-Typ&quot;/&gt;_x000d_&lt;Item Type=&quot;Button&quot; IDName=&quot;Subject&quot; Icon=&quot;3546&quot; Label=&quot;&amp;lt;translate&amp;gt;Style.Subject&amp;lt;/translate&amp;gt;&quot; Command=&quot;StyleApply&quot; Parameter=&quot;Betreff&quot;/&gt;_x000d_&lt;Item Type=&quot;Button&quot; IDName=&quot;Abschnitt&quot; Icon=&quot;3546&quot; Label=&quot;Abschnitt&quot; Command=&quot;StyleApply&quot; Parameter=&quot;Abschnitt&quot;/&gt;_x000d_&lt;Item Type=&quot;Separator&quot;/&gt;_x000d_&lt;Item Type=&quot;Button&quot; IDName=&quot;Heading1&quot; Icon=&quot;3546&quot; Label=&quot;&amp;lt;translate&amp;gt;Style.Heading1&amp;lt;/translate&amp;gt;&quot; Command=&quot;StyleApply&quot; Parameter=&quot;-2&quot;/&gt;_x000d_&lt;Item Type=&quot;Button&quot; IDName=&quot;Heading2&quot; Icon=&quot;3546&quot; Label=&quot;&amp;lt;translate&amp;gt;Style.Heading2&amp;lt;/translate&amp;gt;&quot; Command=&quot;StyleApply&quot; Parameter=&quot;-3&quot;/&gt;_x000d_&lt;Item Type=&quot;Button&quot; IDName=&quot;Heading3&quot; Icon=&quot;3546&quot; Label=&quot;&amp;lt;translate&amp;gt;Style.Heading3&amp;lt;/translate&amp;gt;&quot; Command=&quot;StyleApply&quot; Parameter=&quot;-4&quot;/&gt;_x000d_&lt;Item Type=&quot;Button&quot; IDName=&quot;Heading4&quot; Icon=&quot;3546&quot; Label=&quot;&amp;lt;translate&amp;gt;Style.Heading4&amp;lt;/translate&amp;gt;&quot; Command=&quot;StyleApply&quot; Parameter=&quot;-5&quot;/&gt;_x000d_&lt;Item Type=&quot;Separator&quot;/&gt;_x000d_&lt;Item Type=&quot;Button&quot; IDName=&quot;1 ohne&quot; Icon=&quot;3546&quot; Label=&quot;Überschrift 1 o. Nr.&quot; Command=&quot;StyleApply&quot; Parameter=&quot;Überschrift 1 o. Nr.&quot;/&gt;_x000d_&lt;Item Type=&quot;Button&quot; IDName=&quot;2 ohne&quot; Icon=&quot;3546&quot; Label=&quot;Überschrift 2 o. Nr.&quot; Command=&quot;StyleApply&quot; Parameter=&quot;Überschrift 2 o. Nr.&quot;/&gt;_x000d_&lt;Item Type=&quot;Button&quot; IDName=&quot;3 ohne&quot; Icon=&quot;3546&quot; Label=&quot;Überschrift 3 o. Nr.&quot; Command=&quot;StyleApply&quot; Parameter=&quot;Überschrift 3 o. Nr.&quot;/&gt;_x000d_&lt;Item Type=&quot;Button&quot; IDName=&quot;4 ohne&quot; Icon=&quot;3546&quot; Label=&quot;Überschrift 4 o. Nr.&quot; Command=&quot;StyleApply&quot; Parameter=&quot;Überschrift 4 o. Nr.&quot;/&gt;_x000d_&lt;Item Type=&quot;Separator&quot;/&gt;_x000d_&lt;Item Type=&quot;Button&quot; IDName=&quot;Appendix&quot; Icon=&quot;3546&quot; Label=&quot;Anhang&quot; Command=&quot;StyleApply&quot; Parameter=&quot;Appendix&quot;/&gt;_x000d_&lt;/Item&gt;_x000d_&lt;Item Type=&quot;SubMenu&quot; IDName=&quot;TopicStyles&quot;&gt;_x000d_&lt;Item Type=&quot;Button&quot; IDName=&quot;Topic075&quot; Icon=&quot;3546&quot; Label=&quot;&amp;lt;translate&amp;gt;Style.Topic075&amp;lt;/translate&amp;gt;&quot; Command=&quot;StyleApply&quot; Parameter=&quot;Topic075&quot;/&gt;_x000d_&lt;Item Type=&quot;Button&quot; IDName=&quot;Topic300&quot; Icon=&quot;3546&quot; Label=&quot;&amp;lt;translate&amp;gt;Style.Topic300&amp;lt;/translate&amp;gt;&quot; Command=&quot;StyleApply&quot; Parameter=&quot;Topic300&quot;/&gt;_x000d_&lt;Item Type=&quot;Button&quot; IDName=&quot;Topic450&quot; Icon=&quot;3546&quot; Label=&quot;&amp;lt;translate&amp;gt;Style.Topic450&amp;lt;/translate&amp;gt;&quot; Command=&quot;StyleApply&quot; Parameter=&quot;Topic450&quot;/&gt;_x000d_&lt;Item Type=&quot;Button&quot; IDName=&quot;Topic600&quot; Icon=&quot;3546&quot; Label=&quot;&amp;lt;translate&amp;gt;Style.Topic600&amp;lt;/translate&amp;gt;&quot; Command=&quot;StyleApply&quot; Parameter=&quot;Topic600&quot;/&gt;_x000d_&lt;Item Type=&quot;Button&quot; IDName=&quot;Topic750&quot; Icon=&quot;3546&quot; Label=&quot;&amp;lt;translate&amp;gt;Style.Topic750&amp;lt;/translate&amp;gt;&quot; Command=&quot;StyleApply&quot; Parameter=&quot;Topic750&quot;/&gt;_x000d_&lt;Item Type=&quot;Button&quot; IDName=&quot;Topic900&quot; Icon=&quot;3546&quot; Label=&quot;&amp;lt;translate&amp;gt;Style.Topic900&amp;lt;/translate&amp;gt;&quot; Command=&quot;StyleApply&quot; Parameter=&quot;Topic900&quot;/&gt;_x000d_&lt;Item Type=&quot;Separator&quot;/&gt;_x000d_&lt;Item Type=&quot;Button&quot; IDName=&quot;Topic075Line&quot; Icon=&quot;3546&quot; Label=&quot;&amp;lt;translate&amp;gt;Style.Topic075Line&amp;lt;/translate&amp;gt;&quot; Command=&quot;StyleApply&quot; Parameter=&quot;Topic075Line&quot;/&gt;_x000d_&lt;Item Type=&quot;Button&quot; IDName=&quot;Topic300Line&quot; Icon=&quot;3546&quot; Label=&quot;&amp;lt;translate&amp;gt;Style.Topic300Line&amp;lt;/translate&amp;gt;&quot; Command=&quot;StyleApply&quot; Parameter=&quot;Topic300Line&quot;/&gt;_x000d_&lt;Item Type=&quot;Button&quot; IDName=&quot;Topic450Line&quot; Icon=&quot;3546&quot; Label=&quot;&amp;lt;translate&amp;gt;Style.Topic450Line&amp;lt;/translate&amp;gt;&quot; Command=&quot;StyleApply&quot; Parameter=&quot;Topic450Line&quot;/&gt;_x000d_&lt;Item Type=&quot;Button&quot; IDName=&quot;Topic600Line&quot; Icon=&quot;3546&quot; Label=&quot;&amp;lt;translate&amp;gt;Style.Topic600Line&amp;lt;/translate&amp;gt;&quot; Command=&quot;StyleApply&quot; Parameter=&quot;Topic600Line&quot;/&gt;_x000d_&lt;Item Type=&quot;Button&quot; IDName=&quot;Topic750Line&quot; Icon=&quot;3546&quot; Label=&quot;&amp;lt;translate&amp;gt;Style.Topic750Line&amp;lt;/translate&amp;gt;&quot; Command=&quot;StyleApply&quot; Parameter=&quot;Topic750Line&quot;/&gt;_x000d_&lt;Item Type=&quot;Button&quot; IDName=&quot;Topic900Line&quot; Icon=&quot;3546&quot; Label=&quot;&amp;lt;translate&amp;gt;Style.Topic900Line&amp;lt;/translate&amp;gt;&quot; Command=&quot;StyleApply&quot; Parameter=&quot;Topic900Line&quot;/&gt;_x000d_&lt;/Item&gt;_x000d_&lt;Item Type=&quot;SubMenu&quot; IDName=&quot;ListStyles&quot;&gt;_x000d_&lt;Item Type=&quot;Button&quot; IDName=&quot;ListWithSymbols&quot; Icon=&quot;838&quot; Label=&quot;&amp;lt;translate&amp;gt;Style.ListWithSymbols&amp;lt;/translate&amp;gt;&quot; Command=&quot;StyleApply&quot; Parameter=&quot;ListWithSymbols&quot;/&gt;_x000d_&lt;Item Type=&quot;Button&quot; IDName=&quot;ListWithLetters&quot; Icon=&quot;80&quot; Label=&quot;&amp;lt;translate&amp;gt;Style.ListWithLetters&amp;lt;/translate&amp;gt;&quot; Command=&quot;StyleApply&quot; Parameter=&quot;ListWithLetters&quot;/&gt;_x000d_&lt;Item Type=&quot;Button&quot; IDName=&quot;ListWithNumbers&quot; Icon=&quot;71&quot; Label=&quot;&amp;lt;translate&amp;gt;Style.ListWithNumbers&amp;lt;/translate&amp;gt;&quot; Command=&quot;StyleApply&quot; Parameter=&quot;ListWithNumbers&quot;/&gt;_x000d_&lt;Item Type=&quot;Button&quot; IDName=&quot;ListLevelsWithNumbers&quot; Icon=&quot;71&quot; Label=&quot;&amp;lt;translate&amp;gt;Style.ListLevelsWithNumbers&amp;lt;/translate&amp;gt;&quot; Command=&quot;StyleApply&quot; Parameter=&quot;ListLevelsWithNumbers&quot;/&gt;_x000d_&lt;Item Type=&quot;Button&quot; IDName=&quot;ListWithCheckBoxes&quot; Icon=&quot;220&quot; Label=&quot;&amp;lt;translate&amp;gt;Style.ListWithCheckBoxes&amp;lt;/translate&amp;gt;&quot; Command=&quot;StyleApply&quot; Parameter=&quot;ListWithCheckBoxes&quot;/&gt;_x000d_&lt;/Item&gt;_x000d_&lt;Item Type=&quot;SubMenu&quot; IDName=&quot;LawStyles&quot;&gt;_x000d_&lt;Item Type=&quot;Button&quot; IDName=&quot;Art-Titel&quot; Icon=&quot;3546&quot; Label=&quot;&amp;lt;translate&amp;gt;Style.ArtTitel&amp;lt;/translate&amp;gt;&quot; Command=&quot;StyleApply&quot; Parameter=&quot;Art-Titel&quot;/&gt;_x000d_&lt;Item Type=&quot;Button&quot; IDName=&quot;Art-Text&quot; Icon=&quot;3546&quot; Label=&quot;&amp;lt;translate&amp;gt;Style.ArtText&amp;lt;/translate&amp;gt;&quot; Command=&quot;StyleApply&quot; Parameter=&quot;Art-Text&quot;/&gt;_x000d_&lt;Item Type=&quot;Button&quot; IDName=&quot;Art-Hochgestellt&quot; Icon=&quot;3114&quot; Label=&quot;&amp;lt;translate&amp;gt;Style.ArtHochgestellt&amp;lt;/translate&amp;gt;&quot; Command=&quot;StyleApply&quot; Parameter=&quot;Art-Hochgestellt&quot;/&gt;_x000d_&lt;Item Type=&quot;Button&quot; IDName=&quot;DefaultParagraphFont&quot;  Icon=&quot;3114&quot; Label=&quot;&amp;lt;translate&amp;gt;Style.DefaultParagraphFont&amp;lt;/translate&amp;gt;&quot; Command=&quot;StyleApply&quot; Parameter=&quot;-66&quot;/&gt;_x000d_&lt;/Item&gt;_x000d_&lt;/MenusDef&gt;"/>
    <w:docVar w:name="OawOMS" w:val="&lt;OawOMS&gt;&lt;send profileUID=&quot;1&quot;&gt;&lt;mail&gt;&lt;cc&gt;&lt;/cc&gt;&lt;bcc&gt;&lt;/bcc&gt;&lt;to&gt;&lt;value type=&quot;OawDocProperty&quot; name=&quot;Receipient.EMail&quot;&gt;&lt;separator text=&quot;&quot;&gt;&lt;/separator&gt;&lt;format text=&quot;&quot;&gt;&lt;/format&gt;&lt;/value&gt;&lt;/to&gt;&lt;subject&gt;&lt;value type=&quot;OawBookmark&quot; name=&quot;Subject&quot;&gt;&lt;separator text=&quot;&quot;&gt;&lt;/separator&gt;&lt;format text=&quot;&quot;&gt;&lt;/format&gt;&lt;/value&gt;&lt;/subject&gt;&lt;body&gt;&lt;value type=&quot;OawBookmark&quot; name=&quot;RecipientIntroduction&quot;&gt;&lt;separator text=&quot;%CrLf%%CrLf%&quot;&gt;&lt;/separator&gt;&lt;format text=&quot;&quot;&gt;&lt;/format&gt;&lt;/value&gt;&lt;value type=&quot;OawLanguage&quot; name=&quot;Email.Text01&quot;&gt;&lt;separator text=&quot;&quot;&gt;&lt;/separator&gt;&lt;format text=&quot;&quot;&gt;&lt;/format&gt;&lt;/value&gt;&lt;value type=&quot;OawBookmark&quot; name=&quot;Subject&quot;&gt;&lt;separator text=&quot;&quot;&gt;&lt;/separator&gt;&lt;format text=&quot;&quot;&gt;&lt;/format&gt;&lt;/value&gt;&lt;value type=&quot;OawLanguage&quot; name=&quot;Email.Text02&quot;&gt;&lt;separator text=&quot;%CrLf%%CrLf%&quot;&gt;&lt;/separator&gt;&lt;format text=&quot;&quot;&gt;&lt;/format&gt;&lt;/value&gt;&lt;value type=&quot;OawBookmark&quot; name=&quot;RecipientClosing&quot;&gt;&lt;separator text=&quot;%CrLf%%CrLf%&quot;&gt;&lt;/separator&gt;&lt;format text=&quot;&quot;&gt;&lt;/format&gt;&lt;/value&gt;&lt;value type=&quot;OawDocProperty&quot; name=&quot;Signature1.Name&quot;&gt;&lt;separator text=&quot;%CrLf%&quot;&gt;&lt;/separator&gt;&lt;format text=&quot;&quot;&gt;&lt;/format&gt;&lt;/value&gt;&lt;value type=&quot;OawDocProperty&quot; name=&quot;Signature1.Function&quot;&gt;&lt;separator text=&quot;%CrLf%%CrLf%&quot;&gt;&lt;/separator&gt;&lt;format text=&quot;&quot;&gt;&lt;/format&gt;&lt;/value&gt;&lt;value type=&quot;OawDocProperty&quot; name=&quot;Company.Company&quot;&gt;&lt;separator text=&quot;%CrLf%&quot;&gt;&lt;/separator&gt;&lt;format text=&quot;&quot;&gt;&lt;/format&gt;&lt;/value&gt;&lt;value type=&quot;OawDocProperty&quot; name=&quot;Company.Address1&quot;&gt;&lt;separator text=&quot;%CrLf%&quot;&gt;&lt;/separator&gt;&lt;format text=&quot;&quot;&gt;&lt;/format&gt;&lt;/value&gt;&lt;value type=&quot;OawDocProperty&quot; name=&quot;Company.Address2&quot;&gt;&lt;separator text=&quot;%CrLf%&quot;&gt;&lt;/separator&gt;&lt;format text=&quot;&quot;&gt;&lt;/format&gt;&lt;/value&gt;&lt;value type=&quot;OawDocProperty&quot; name=&quot;Company.Address3&quot;&gt;&lt;separator text=&quot;%CrLf%&quot;&gt;&lt;/separator&gt;&lt;format text=&quot;&quot;&gt;&lt;/format&gt;&lt;/value&gt;&lt;value type=&quot;OawDocProperty&quot; name=&quot;Company.Address4&quot;&gt;&lt;separator text=&quot;%CrLf%&quot;&gt;&lt;/separator&gt;&lt;format text=&quot;&quot;&gt;&lt;/format&gt;&lt;/value&gt;&lt;value type=&quot;OawDocProperty&quot; name=&quot;Company.Address5&quot;&gt;&lt;separator text=&quot;%CrLf%&quot;&gt;&lt;/separator&gt;&lt;format text=&quot;&quot;&gt;&lt;/format&gt;&lt;/value&gt;&lt;value type=&quot;OawDocProperty&quot; name=&quot;Company.Address6&quot;&gt;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value type=&quot;OawLanguage&quot; name=&quot;Email.TextDisclaimer&quot;&gt;&lt;separator text=&quot;%CrLf%&quot;&gt;&lt;/separator&gt;&lt;format text=&quot;&quot;&gt;&lt;/format&gt;&lt;/value&gt;&lt;value type=&quot;text&quot;&gt;http://www.officeatwork.com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/body&gt;&lt;/mail&gt;&lt;word&gt;&lt;subject&gt;&lt;value type=&quot;OawDocVar&quot; name=&quot;BM_DocumentSubject&quot;&gt;&lt;separator text=&quot;&quot;&gt;&lt;/separator&gt;&lt;format text=&quot;&quot;&gt;&lt;/format&gt;&lt;/value&gt;&lt;/subject&gt;&lt;title&gt;&lt;value type=&quot;OawLanguage&quot; name=&quot;Template.Letter&quot;&gt;&lt;separator text=&quot;&quot;&gt;&lt;/separator&gt;&lt;format text=&quot;&quot;&gt;&lt;/format&gt;&lt;/value&gt;&lt;/title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Bookmark&quot; name=&quot;Subject&quot;&gt;&lt;separator text=&quot;&quot;&gt;&lt;/separator&gt;&lt;format text=&quot;&quot;&gt;&lt;/format&gt;&lt;/value&gt;&lt;/fileName&gt;&lt;/word&gt;&lt;PDF&gt;&lt;subject&gt;&lt;value type=&quot;OawDocVar&quot; name=&quot;BM_DocumentSubject&quot;&gt;&lt;separator text=&quot;&quot;&gt;&lt;/separator&gt;&lt;format text=&quot;&quot;&gt;&lt;/format&gt;&lt;/value&gt;&lt;/subject&gt;&lt;title&gt;&lt;value type=&quot;OawLanguage&quot; name=&quot;Template.Letter&quot;&gt;&lt;separator text=&quot;&quot;&gt;&lt;/separator&gt;&lt;format text=&quot;&quot;&gt;&lt;/format&gt;&lt;/value&gt;&lt;/title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Bookmark&quot; name=&quot;Subject&quot;&gt;&lt;separator text=&quot;&quot;&gt;&lt;/separator&gt;&lt;format text=&quot;&quot;&gt;&lt;/format&gt;&lt;/value&gt;&lt;/fileName&gt;&lt;/PDF&gt;&lt;/send&gt;&lt;save profileUID=&quot;2003112610595290705547&quot;&gt;&lt;word&gt;&lt;fileName&gt;&lt;value type=&quot;OawBookmark&quot; name=&quot;Subject&quot;&gt;&lt;separator text=&quot;&quot;&gt;&lt;/separator&gt;&lt;format text=&quot;&quot;&gt;&lt;/format&gt;&lt;/value&gt;&lt;/fileName&gt;&lt;/word&gt;&lt;PDF&gt;&lt;fileName&gt;&lt;value type=&quot;OawBookmark&quot; name=&quot;Subject&quot;&gt;&lt;separator text=&quot;&quot;&gt;&lt;/separator&gt;&lt;format text=&quot;&quot;&gt;&lt;/format&gt;&lt;/value&gt;&lt;/fileName&gt;&lt;/PDF&gt;&lt;/save&gt;&lt;send profileUID=&quot;2003010711200895123470110&quot;&gt;&lt;mail&gt;&lt;cc&gt;&lt;/cc&gt;&lt;bcc&gt;&lt;/bcc&gt;&lt;body&gt;&lt;/body&gt;&lt;to&gt;&lt;value type=&quot;OawDocProperty&quot; name=&quot;Receipient.EMail&quot;&gt;&lt;separator text=&quot;&quot;&gt;&lt;/separator&gt;&lt;format text=&quot;&quot;&gt;&lt;/format&gt;&lt;/value&gt;&lt;/to&gt;&lt;subject&gt;&lt;value type=&quot;OawBookmark&quot; name=&quot;Subject&quot;&gt;&lt;separator text=&quot;&quot;&gt;&lt;/separator&gt;&lt;format text=&quot;&quot;&gt;&lt;/format&gt;&lt;/value&gt;&lt;/subject&gt;&lt;/mail&gt;&lt;word&gt;&lt;keywords&gt;&lt;/keywords&gt;&lt;language&gt;&lt;/language&gt;&lt;documentVersion&gt;&lt;/documentVersion&gt;&lt;category&gt;&lt;/category&gt;&lt;fileName&gt;&lt;value type=&quot;OawBookmark&quot; name=&quot;Subject&quot;&gt;&lt;separator text=&quot;&quot;&gt;&lt;/separator&gt;&lt;format text=&quot;&quot;&gt;&lt;/format&gt;&lt;/value&gt;&lt;/fileName&gt;&lt;/word&gt;&lt;PDF&gt;&lt;keywords&gt;&lt;/keywords&gt;&lt;language&gt;&lt;/language&gt;&lt;documentVersion&gt;&lt;/documentVersion&gt;&lt;category&gt;&lt;/category&gt;&lt;fileName&gt;&lt;value type=&quot;OawBookmark&quot; name=&quot;Subject&quot;&gt;&lt;separator text=&quot;&quot;&gt;&lt;/separator&gt;&lt;format text=&quot;&quot;&gt;&lt;/format&gt;&lt;/value&gt;&lt;/fileName&gt;&lt;/PDF&gt;&lt;/send&gt;&lt;send profileUID=&quot;2004040214394261858638&quot;&gt;&lt;PDF&gt;&lt;title&gt;&lt;value type=&quot;OawLanguage&quot; name=&quot;Template.Letter&quot;&gt;&lt;separator text=&quot;&quot;&gt;&lt;/separator&gt;&lt;format text=&quot;&quot;&gt;&lt;/format&gt;&lt;/value&gt;&lt;/title&gt;&lt;subject&gt;&lt;value type=&quot;OawBookmark&quot; name=&quot;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Bookmark&quot; name=&quot;Subject&quot;&gt;&lt;separator text=&quot;&quot;&gt;&lt;/separator&gt;&lt;format text=&quot;&quot;&gt;&lt;/format&gt;&lt;/value&gt;&lt;/fileName&gt;&lt;/PDF&gt;&lt;mail&gt;&lt;to&gt;&lt;value type=&quot;OawDocProperty&quot; name=&quot;Receipient.EMail&quot;&gt;&lt;separator text=&quot;&quot;&gt;&lt;/separator&gt;&lt;format text=&quot;&quot;&gt;&lt;/format&gt;&lt;/value&gt;&lt;/to&gt;&lt;cc&gt;&lt;/cc&gt;&lt;bcc&gt;&lt;/bcc&gt;&lt;subject&gt;&lt;value type=&quot;OawBookmark&quot; name=&quot;Subject&quot;&gt;&lt;separator text=&quot;&quot;&gt;&lt;/separator&gt;&lt;format text=&quot;&quot;&gt;&lt;/format&gt;&lt;/value&gt;&lt;/subject&gt;&lt;body&gt;&lt;value type=&quot;OawBookmark&quot; name=&quot;RecipientIntroduction&quot;&gt;&lt;separator text=&quot;%CrLf%%CrLf%&quot;&gt;&lt;/separator&gt;&lt;format text=&quot;&quot;&gt;&lt;/format&gt;&lt;/value&gt;&lt;value type=&quot;OawLanguage&quot; name=&quot;Email.Text01&quot;&gt;&lt;separator text=&quot;&quot;&gt;&lt;/separator&gt;&lt;format text=&quot;&quot;&gt;&lt;/format&gt;&lt;/value&gt;&lt;value type=&quot;OawBookmark&quot; name=&quot;Subject&quot;&gt;&lt;separator text=&quot;&quot;&gt;&lt;/separator&gt;&lt;format text=&quot;&quot;&gt;&lt;/format&gt;&lt;/value&gt;&lt;value type=&quot;OawLanguage&quot; name=&quot;Email.Text02&quot;&gt;&lt;separator text=&quot;%CrLf%%CrLf%&quot;&gt;&lt;/separator&gt;&lt;format text=&quot;&quot;&gt;&lt;/format&gt;&lt;/value&gt;&lt;value type=&quot;OawBookmark&quot; name=&quot;RecipientClosing&quot;&gt;&lt;separator text=&quot;%CrLf%%CrLf%&quot;&gt;&lt;/separator&gt;&lt;format text=&quot;&quot;&gt;&lt;/format&gt;&lt;/value&gt;&lt;value type=&quot;OawDocProperty&quot; name=&quot;Signature1.Name&quot;&gt;&lt;separator text=&quot;%CrLf%&quot;&gt;&lt;/separator&gt;&lt;format text=&quot;&quot;&gt;&lt;/format&gt;&lt;/value&gt;&lt;value type=&quot;OawDocProperty&quot; name=&quot;Signature1.Function&quot;&gt;&lt;separator text=&quot;%CrLf%%CrLf%&quot;&gt;&lt;/separator&gt;&lt;format text=&quot;&quot;&gt;&lt;/format&gt;&lt;/value&gt;&lt;value type=&quot;OawDocProperty&quot; name=&quot;Company.Company&quot;&gt;&lt;separator text=&quot;%CrLf%&quot;&gt;&lt;/separator&gt;&lt;format text=&quot;&quot;&gt;&lt;/format&gt;&lt;/value&gt;&lt;value type=&quot;OawDocProperty&quot; name=&quot;Company.Address1&quot;&gt;&lt;separator text=&quot;%CrLf%&quot;&gt;&lt;/separator&gt;&lt;format text=&quot;&quot;&gt;&lt;/format&gt;&lt;/value&gt;&lt;value type=&quot;OawDocProperty&quot; name=&quot;Company.Address2&quot;&gt;&lt;separator text=&quot;%CrLf%&quot;&gt;&lt;/separator&gt;&lt;format text=&quot;&quot;&gt;&lt;/format&gt;&lt;/value&gt;&lt;value type=&quot;OawDocProperty&quot; name=&quot;Company.Address3&quot;&gt;&lt;separator text=&quot;%CrLf%&quot;&gt;&lt;/separator&gt;&lt;format text=&quot;&quot;&gt;&lt;/format&gt;&lt;/value&gt;&lt;value type=&quot;OawDocProperty&quot; name=&quot;Company.Address4&quot;&gt;&lt;separator text=&quot;%CrLf%&quot;&gt;&lt;/separator&gt;&lt;format text=&quot;&quot;&gt;&lt;/format&gt;&lt;/value&gt;&lt;value type=&quot;OawDocProperty&quot; name=&quot;Company.Address5&quot;&gt;&lt;separator text=&quot;%CrLf%&quot;&gt;&lt;/separator&gt;&lt;format text=&quot;&quot;&gt;&lt;/format&gt;&lt;/value&gt;&lt;value type=&quot;OawDocProperty&quot; name=&quot;Company.Address6&quot;&gt;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value type=&quot;OawLanguage&quot; name=&quot;Email.TextDisclaimer&quot;&gt;&lt;separator text=&quot;%CrLf%&quot;&gt;&lt;/separator&gt;&lt;format text=&quot;&quot;&gt;&lt;/format&gt;&lt;/value&gt;&lt;value type=&quot;text&quot;&gt;http://www.officeatwork.com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/body&gt;&lt;/mail&gt;&lt;/send&gt;&lt;send profileUID=&quot;2004040214394214143821&quot;&gt;&lt;mail&gt;&lt;subject&gt;&lt;value type=&quot;OawDocVar&quot; name=&quot;BM_DocumentSubject&quot;&gt;&lt;separator text=&quot;&quot;&gt;&lt;/separator&gt;&lt;format text=&quot;&quot;&gt;&lt;/format&gt;&lt;/value&gt;&lt;/subject&gt;&lt;to&gt;&lt;value type=&quot;OawDocProperty&quot; name=&quot;Receipient.EMail&quot;&gt;&lt;separator text=&quot;&quot;&gt;&lt;/separator&gt;&lt;format text=&quot;&quot;&gt;&lt;/format&gt;&lt;/value&gt;&lt;/to&gt;&lt;body&gt;&lt;value type=&quot;OawDocVar&quot; name=&quot;BM_ReceipientSalutation&quot;&gt;&lt;separator text=&quot;%CrLf%%CrLf%&quot;&gt;&lt;/separator&gt;&lt;format text=&quot;&quot;&gt;&lt;/format&gt;&lt;/value&gt;&lt;value type=&quot;OawLanguage&quot; name=&quot;Email.Text01&quot;&gt;&lt;separator text=&quot;&quot;&gt;&lt;/separator&gt;&lt;format text=&quot;&quot;&gt;&lt;/format&gt;&lt;/value&gt;&lt;value type=&quot;OawDocVar&quot; name=&quot;BM_DocumentSubject&quot;&gt;&lt;separator text=&quot;&quot;&gt;&lt;/separator&gt;&lt;format text=&quot;&quot;&gt;&lt;/format&gt;&lt;/value&gt;&lt;value type=&quot;OawLanguage&quot; name=&quot;Email.Text02&quot;&gt;&lt;separator text=&quot;%CrLf%%CrLf%&quot;&gt;&lt;/separator&gt;&lt;format text=&quot;&quot;&gt;&lt;/format&gt;&lt;/value&gt;&lt;value type=&quot;text&quot;&gt;=========================&lt;separator text=&quot;%CrLf%&quot;&gt;&lt;/separator&gt;&lt;format text=&quot;&quot;&gt;&lt;/format&gt;&lt;/value&gt;&lt;value type=&quot;OawLanguage&quot; name=&quot;Email.TextDisclaimer&quot;&gt;&lt;separator text=&quot;%CrLf%&quot;&gt;&lt;/separator&gt;&lt;format text=&quot;&quot;&gt;&lt;/format&gt;&lt;/value&gt;&lt;value type=&quot;text&quot;&gt;http://www.officeatwork.com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/body&gt;&lt;/mail&gt;&lt;/send&gt;&lt;save profileUID=&quot;2003112717153125284480&quot;&gt;&lt;word&gt;&lt;keywords&gt;&lt;/keywords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fileName&gt;&lt;value type=&quot;OawBookmark&quot; name=&quot;Subject&quot;&gt;&lt;separator text=&quot;&quot;&gt;&lt;/separator&gt;&lt;format text=&quot;&quot;&gt;&lt;/format&gt;&lt;/value&gt;&lt;/fileName&gt;&lt;/word&gt;&lt;PDF&gt;&lt;keywords&gt;&lt;/keywords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fileName&gt;&lt;value type=&quot;OawBookmark&quot; name=&quot;Subject&quot;&gt;&lt;separator text=&quot;&quot;&gt;&lt;/separator&gt;&lt;format text=&quot;&quot;&gt;&lt;/format&gt;&lt;/value&gt;&lt;/fileName&gt;&lt;/PDF&gt;&lt;/save&gt;&lt;save profileUID=&quot;2004040214492466553768&quot;&gt;&lt;word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Bookmark&quot; name=&quot;Subject&quot;&gt;&lt;separator text=&quot;&quot;&gt;&lt;/separator&gt;&lt;format text=&quot;&quot;&gt;&lt;/format&gt;&lt;/value&gt;&lt;/fileName&gt;&lt;/word&gt;&lt;PDF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Bookmark&quot; name=&quot;Subject&quot;&gt;&lt;separator text=&quot;&quot;&gt;&lt;/separator&gt;&lt;format text=&quot;&quot;&gt;&lt;/format&gt;&lt;/value&gt;&lt;/fileName&gt;&lt;/PDF&gt;&lt;/save&gt;&lt;save profileUID=&quot;2003112513571987705547&quot;&gt;&lt;word&gt;&lt;fileName&gt;&lt;value type=&quot;OawBookmark&quot; name=&quot;Subject&quot;&gt;&lt;separator text=&quot;&quot;&gt;&lt;/separator&gt;&lt;format text=&quot;&quot;&gt;&lt;/format&gt;&lt;/value&gt;&lt;/fileName&gt;&lt;/word&gt;&lt;PDF&gt;&lt;fileName&gt;&lt;value type=&quot;OawBookmark&quot; name=&quot;Subject&quot;&gt;&lt;separator text=&quot;&quot;&gt;&lt;/separator&gt;&lt;format text=&quot;&quot;&gt;&lt;/format&gt;&lt;/value&gt;&lt;/fileName&gt;&lt;/PDF&gt;&lt;/save&gt;&lt;save profileUID=&quot;2004062216425255253277&quot;&gt;&lt;word&gt;&lt;keywords&gt;&lt;/keywords&gt;&lt;fileName&gt;&lt;value type=&quot;OawBookmark&quot; name=&quot;Subject&quot;&gt;&lt;separator text=&quot;&quot;&gt;&lt;/separator&gt;&lt;format text=&quot;&quot;&gt;&lt;/format&gt;&lt;/value&gt;&lt;/fileName&gt;&lt;/word&gt;&lt;PDF&gt;&lt;keywords&gt;&lt;/keywords&gt;&lt;fileName&gt;&lt;value type=&quot;OawBookmark&quot; name=&quot;Subject&quot;&gt;&lt;separator text=&quot;&quot;&gt;&lt;/separator&gt;&lt;format text=&quot;&quot;&gt;&lt;/format&gt;&lt;/value&gt;&lt;/fileName&gt;&lt;/PDF&gt;&lt;/save&gt;&lt;save profileUID=&quot;2006120514374995979992&quot;&gt;&lt;PDF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DocVar&quot; name=&quot;BM_DocumentSubject&quot;&gt;&lt;separator text=&quot;&quot;&gt;&lt;/separator&gt;&lt;format text=&quot;&quot;&gt;&lt;/format&gt;&lt;/value&gt;&lt;/fileName&gt;&lt;/PDF&gt;&lt;/save&gt;&lt;save profileUID=&quot;2006120514401556040061&quot;&gt;&lt;word&gt;&lt;keywords&gt;&lt;/keywords&gt;&lt;fileName&gt;&lt;value type=&quot;OawBookmark&quot; name=&quot;Subject&quot;&gt;&lt;separator text=&quot;&quot;&gt;&lt;/separator&gt;&lt;format text=&quot;&quot;&gt;&lt;/format&gt;&lt;/value&gt;&lt;/fileName&gt;&lt;/word&gt;&lt;PDF&gt;&lt;keywords&gt;&lt;/keywords&gt;&lt;fileName&gt;&lt;value type=&quot;OawBookmark&quot; name=&quot;Subject&quot;&gt;&lt;separator text=&quot;&quot;&gt;&lt;/separator&gt;&lt;format text=&quot;&quot;&gt;&lt;/format&gt;&lt;/value&gt;&lt;/fileName&gt;&lt;/PDF&gt;&lt;/save&gt;&lt;save profileUID=&quot;2006120514412679025182&quot;&gt;&lt;PDF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DocVar&quot; name=&quot;BM_DocumentSubject&quot;&gt;&lt;separator text=&quot;&quot;&gt;&lt;/separator&gt;&lt;format text=&quot;&quot;&gt;&lt;/format&gt;&lt;/value&gt;&lt;/fileName&gt;&lt;/PDF&gt;&lt;/save&gt;&lt;save profileUID=&quot;2006120514423114802349&quot;&gt;&lt;PDF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DocVar&quot; name=&quot;BM_DocumentSubject&quot;&gt;&lt;separator text=&quot;&quot;&gt;&lt;/separator&gt;&lt;format text=&quot;&quot;&gt;&lt;/format&gt;&lt;/value&gt;&lt;/fileName&gt;&lt;/PDF&gt;&lt;/save&gt;&lt;send profileUID=&quot;2006120514175878093883&quot;&gt;&lt;mail&gt;&lt;to&gt;&lt;value type=&quot;OawDocProperty&quot; name=&quot;Receipient.EMail&quot;&gt;&lt;separator text=&quot;&quot;&gt;&lt;/separator&gt;&lt;format text=&quot;&quot;&gt;&lt;/format&gt;&lt;/value&gt;&lt;/to&gt;&lt;cc&gt;&lt;/cc&gt;&lt;bcc&gt;&lt;/bcc&gt;&lt;subject&gt;&lt;value type=&quot;OawBookmark&quot; name=&quot;Subject&quot;&gt;&lt;separator text=&quot;&quot;&gt;&lt;/separator&gt;&lt;format text=&quot;&quot;&gt;&lt;/format&gt;&lt;/value&gt;&lt;/subject&gt;&lt;body&gt;&lt;/body&gt;&lt;/mail&gt;&lt;word&gt;&lt;keywords&gt;&lt;/keywords&gt;&lt;fileName&gt;&lt;value type=&quot;OawBookmark&quot; name=&quot;Subject&quot;&gt;&lt;separator text=&quot;&quot;&gt;&lt;/separator&gt;&lt;format text=&quot;&quot;&gt;&lt;/format&gt;&lt;/value&gt;&lt;/fileName&gt;&lt;/word&gt;&lt;PDF&gt;&lt;keywords&gt;&lt;/keywords&gt;&lt;fileName&gt;&lt;value type=&quot;OawBookmark&quot; name=&quot;Subject&quot;&gt;&lt;separator text=&quot;&quot;&gt;&lt;/separator&gt;&lt;format text=&quot;&quot;&gt;&lt;/format&gt;&lt;/value&gt;&lt;/fileName&gt;&lt;/PDF&gt;&lt;/send&gt;&lt;send profileUID=&quot;2006120514215842576656&quot;&gt;&lt;PDF&gt;&lt;fileName&gt;&lt;value type=&quot;OawBookmark&quot; name=&quot;Subject&quot;&gt;&lt;separator text=&quot;&quot;&gt;&lt;/separator&gt;&lt;format text=&quot;&quot;&gt;&lt;/format&gt;&lt;/value&gt;&lt;/fileName&gt;&lt;keywords&gt;&lt;/keywords&gt;&lt;author&gt;&lt;value type=&quot;OawDocProperty&quot; name=&quot;Company.Company&quot;&gt;&lt;separator text=&quot;&quot;&gt;&lt;/separator&gt;&lt;format text=&quot;&quot;&gt;&lt;/format&gt;&lt;/value&gt;&lt;/author&gt;&lt;subject&gt;&lt;value type=&quot;OawDocVar&quot; name=&quot;BM_DocumentSubject&quot;&gt;&lt;separator text=&quot;&quot;&gt;&lt;/separator&gt;&lt;format text=&quot;&quot;&gt;&lt;/format&gt;&lt;/value&gt;&lt;/subject&gt;&lt;title&gt;&lt;value type=&quot;OawLanguage&quot; name=&quot;Template.Letter&quot;&gt;&lt;separator text=&quot;&quot;&gt;&lt;/separator&gt;&lt;format text=&quot;&quot;&gt;&lt;/format&gt;&lt;/value&gt;&lt;/title&gt;&lt;/PDF&gt;&lt;mail&gt;&lt;to&gt;&lt;value type=&quot;OawDocProperty&quot; name=&quot;Receipient.EMail&quot;&gt;&lt;separator text=&quot;&quot;&gt;&lt;/separator&gt;&lt;format text=&quot;&quot;&gt;&lt;/format&gt;&lt;/value&gt;&lt;/to&gt;&lt;cc&gt;&lt;/cc&gt;&lt;bcc&gt;&lt;/bcc&gt;&lt;subject&gt;&lt;value type=&quot;OawBookmark&quot; name=&quot;Subject&quot;&gt;&lt;separator text=&quot;&quot;&gt;&lt;/separator&gt;&lt;format text=&quot;&quot;&gt;&lt;/format&gt;&lt;/value&gt;&lt;/subject&gt;&lt;body&gt;&lt;value type=&quot;OawBookmark&quot; name=&quot;RecipientIntroduction&quot;&gt;&lt;separator text=&quot;%CrLf%%CrLf%&quot;&gt;&lt;/separator&gt;&lt;format text=&quot;&quot;&gt;&lt;/format&gt;&lt;/value&gt;&lt;value type=&quot;OawLanguage&quot; name=&quot;Email.Text01&quot;&gt;&lt;separator text=&quot;&quot;&gt;&lt;/separator&gt;&lt;format text=&quot;&quot;&gt;&lt;/format&gt;&lt;/value&gt;&lt;value type=&quot;OawBookmark&quot; name=&quot;Subject&quot;&gt;&lt;separator text=&quot;&quot;&gt;&lt;/separator&gt;&lt;format text=&quot;&quot;&gt;&lt;/format&gt;&lt;/value&gt;&lt;value type=&quot;OawLanguage&quot; name=&quot;Email.Text02&quot;&gt;&lt;separator text=&quot;%CrLf%%CrLf%&quot;&gt;&lt;/separator&gt;&lt;format text=&quot;&quot;&gt;&lt;/format&gt;&lt;/value&gt;&lt;value type=&quot;OawBookmark&quot; name=&quot;RecipientClosing&quot;&gt;&lt;separator text=&quot;%CrLf%%CrLf%&quot;&gt;&lt;/separator&gt;&lt;format text=&quot;&quot;&gt;&lt;/format&gt;&lt;/value&gt;&lt;value type=&quot;OawDocProperty&quot; name=&quot;Signature1.Name&quot;&gt;&lt;separator text=&quot;%CrLf%&quot;&gt;&lt;/separator&gt;&lt;format text=&quot;&quot;&gt;&lt;/format&gt;&lt;/value&gt;&lt;value type=&quot;OawDocProperty&quot; name=&quot;Signature1.Function&quot;&gt;&lt;separator text=&quot;%CrLf%%CrLf%&quot;&gt;&lt;/separator&gt;&lt;format text=&quot;&quot;&gt;&lt;/format&gt;&lt;/value&gt;&lt;value type=&quot;OawDocProperty&quot; name=&quot;Company.Company&quot;&gt;&lt;separator text=&quot;%CrLf%&quot;&gt;&lt;/separator&gt;&lt;format text=&quot;&quot;&gt;&lt;/format&gt;&lt;/value&gt;&lt;value type=&quot;OawDocProperty&quot; name=&quot;Company.Address1&quot;&gt;&lt;separator text=&quot;%CrLf%&quot;&gt;&lt;/separator&gt;&lt;format text=&quot;&quot;&gt;&lt;/format&gt;&lt;/value&gt;&lt;value type=&quot;OawDocProperty&quot; name=&quot;Company.Address2&quot;&gt;&lt;separator text=&quot;%CrLf%&quot;&gt;&lt;/separator&gt;&lt;format text=&quot;&quot;&gt;&lt;/format&gt;&lt;/value&gt;&lt;value type=&quot;OawDocProperty&quot; name=&quot;Company.Address3&quot;&gt;&lt;separator text=&quot;%CrLf%&quot;&gt;&lt;/separator&gt;&lt;format text=&quot;&quot;&gt;&lt;/format&gt;&lt;/value&gt;&lt;value type=&quot;OawDocProperty&quot; name=&quot;Company.Address4&quot;&gt;&lt;separator text=&quot;%CrLf%&quot;&gt;&lt;/separator&gt;&lt;format text=&quot;&quot;&gt;&lt;/format&gt;&lt;/value&gt;&lt;value type=&quot;OawDocProperty&quot; name=&quot;Company.Address5&quot;&gt;&lt;separator text=&quot;%CrLf%&quot;&gt;&lt;/separator&gt;&lt;format text=&quot;&quot;&gt;&lt;/format&gt;&lt;/value&gt;&lt;value type=&quot;OawDocProperty&quot; name=&quot;Company.Address6&quot;&gt;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value type=&quot;OawLanguage&quot; name=&quot;Email.TextDisclaimer&quot;&gt;&lt;separator text=&quot;%CrLf%&quot;&gt;&lt;/separator&gt;&lt;format text=&quot;&quot;&gt;&lt;/format&gt;&lt;/value&gt;&lt;value type=&quot;text&quot;&gt;http://www.officeatwork.com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/body&gt;&lt;/mail&gt;&lt;/send&gt;&lt;send profileUID=&quot;2006120514241910601803&quot;&gt;&lt;PDF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Bookmark&quot; name=&quot;Subject&quot;&gt;&lt;separator text=&quot;&quot;&gt;&lt;/separator&gt;&lt;format text=&quot;&quot;&gt;&lt;/format&gt;&lt;/value&gt;&lt;/fileName&gt;&lt;/PDF&gt;&lt;mail&gt;&lt;to&gt;&lt;value type=&quot;OawDocProperty&quot; name=&quot;Receipient.EMail&quot;&gt;&lt;separator text=&quot;&quot;&gt;&lt;/separator&gt;&lt;format text=&quot;&quot;&gt;&lt;/format&gt;&lt;/value&gt;&lt;/to&gt;&lt;cc&gt;&lt;/cc&gt;&lt;bcc&gt;&lt;/bcc&gt;&lt;subject&gt;&lt;value type=&quot;OawBookmark&quot; name=&quot;Subject&quot;&gt;&lt;separator text=&quot;&quot;&gt;&lt;/separator&gt;&lt;format text=&quot;&quot;&gt;&lt;/format&gt;&lt;/value&gt;&lt;/subject&gt;&lt;body&gt;&lt;value type=&quot;OawBookmark&quot; name=&quot;RecipientIntroduction&quot;&gt;&lt;separator text=&quot;%CrLf%%CrLf%&quot;&gt;&lt;/separator&gt;&lt;format text=&quot;&quot;&gt;&lt;/format&gt;&lt;/value&gt;&lt;value type=&quot;OawLanguage&quot; name=&quot;Email.Text01&quot;&gt;&lt;separator text=&quot;&quot;&gt;&lt;/separator&gt;&lt;format text=&quot;&quot;&gt;&lt;/format&gt;&lt;/value&gt;&lt;value type=&quot;OawBookmark&quot; name=&quot;Subject&quot;&gt;&lt;separator text=&quot;&quot;&gt;&lt;/separator&gt;&lt;format text=&quot;&quot;&gt;&lt;/format&gt;&lt;/value&gt;&lt;value type=&quot;OawLanguage&quot; name=&quot;Email.Text02&quot;&gt;&lt;separator text=&quot;%CrLf%%CrLf%&quot;&gt;&lt;/separator&gt;&lt;format text=&quot;&quot;&gt;&lt;/format&gt;&lt;/value&gt;&lt;value type=&quot;OawBookmark&quot; name=&quot;RecipientClosing&quot;&gt;&lt;separator text=&quot;%CrLf%%CrLf%&quot;&gt;&lt;/separator&gt;&lt;format text=&quot;&quot;&gt;&lt;/format&gt;&lt;/value&gt;&lt;value type=&quot;OawDocProperty&quot; name=&quot;Signature1.Name&quot;&gt;&lt;separator text=&quot;%CrLf%&quot;&gt;&lt;/separator&gt;&lt;format text=&quot;&quot;&gt;&lt;/format&gt;&lt;/value&gt;&lt;value type=&quot;OawDocProperty&quot; name=&quot;Signature1.Function&quot;&gt;&lt;separator text=&quot;%CrLf%%CrLf%&quot;&gt;&lt;/separator&gt;&lt;format text=&quot;&quot;&gt;&lt;/format&gt;&lt;/value&gt;&lt;value type=&quot;OawDocProperty&quot; name=&quot;Company.Company&quot;&gt;&lt;separator text=&quot;%CrLf%&quot;&gt;&lt;/separator&gt;&lt;format text=&quot;&quot;&gt;&lt;/format&gt;&lt;/value&gt;&lt;value type=&quot;OawDocProperty&quot; name=&quot;Company.Address1&quot;&gt;&lt;separator text=&quot;%CrLf%&quot;&gt;&lt;/separator&gt;&lt;format text=&quot;&quot;&gt;&lt;/format&gt;&lt;/value&gt;&lt;value type=&quot;OawDocProperty&quot; name=&quot;Company.Address2&quot;&gt;&lt;separator text=&quot;%CrLf%&quot;&gt;&lt;/separator&gt;&lt;format text=&quot;&quot;&gt;&lt;/format&gt;&lt;/value&gt;&lt;value type=&quot;OawDocProperty&quot; name=&quot;Company.Address3&quot;&gt;&lt;separator text=&quot;%CrLf%&quot;&gt;&lt;/separator&gt;&lt;format text=&quot;&quot;&gt;&lt;/format&gt;&lt;/value&gt;&lt;value type=&quot;OawDocProperty&quot; name=&quot;Company.Address4&quot;&gt;&lt;separator text=&quot;%CrLf%&quot;&gt;&lt;/separator&gt;&lt;format text=&quot;&quot;&gt;&lt;/format&gt;&lt;/value&gt;&lt;value type=&quot;OawDocProperty&quot; name=&quot;Company.Address5&quot;&gt;&lt;separator text=&quot;%CrLf%&quot;&gt;&lt;/separator&gt;&lt;format text=&quot;&quot;&gt;&lt;/format&gt;&lt;/value&gt;&lt;value type=&quot;OawDocProperty&quot; name=&quot;Company.Address6&quot;&gt;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value type=&quot;OawLanguage&quot; name=&quot;Email.TextDisclaimer&quot;&gt;&lt;separator text=&quot;%CrLf%&quot;&gt;&lt;/separator&gt;&lt;format text=&quot;&quot;&gt;&lt;/format&gt;&lt;/value&gt;&lt;value type=&quot;text&quot;&gt;http://www.officeatwork.com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/body&gt;&lt;/mail&gt;&lt;/send&gt;&lt;send profileUID=&quot;2006121210395821292110&quot;&gt;&lt;mail&gt;&lt;to&gt;&lt;value type=&quot;OawDocProperty&quot; name=&quot;Receipient.EMail&quot;&gt;&lt;separator text=&quot;&quot;&gt;&lt;/separator&gt;&lt;format text=&quot;&quot;&gt;&lt;/format&gt;&lt;/value&gt;&lt;/to&gt;&lt;cc&gt;&lt;/cc&gt;&lt;bcc&gt;&lt;/bcc&gt;&lt;subject&gt;&lt;value type=&quot;OawBookmark&quot; name=&quot;Subject&quot;&gt;&lt;separator text=&quot;&quot;&gt;&lt;/separator&gt;&lt;format text=&quot;&quot;&gt;&lt;/format&gt;&lt;/value&gt;&lt;/subject&gt;&lt;body&gt;&lt;/body&gt;&lt;/mail&gt;&lt;word&gt;&lt;keywords&gt;&lt;/keywords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Organisation.Departement&quot;&gt;&lt;separator text=&quot;&quot;&gt;&lt;/separator&gt;&lt;format text=&quot;&quot;&gt;&lt;/format&gt;&lt;/value&gt;&lt;/company&gt;&lt;title&gt;&lt;value type=&quot;OawBookmark&quot; name=&quot;ContentType&quot;&gt;&lt;separator text=&quot;&quot;&gt;&lt;/separator&gt;&lt;format text=&quot;&quot;&gt;&lt;/format&gt;&lt;/value&gt;&lt;/title&gt;&lt;subject&gt;&lt;value type=&quot;OawBookmark&quot; name=&quot;Subject&quot;&gt;&lt;separator text=&quot;&quot;&gt;&lt;/separator&gt;&lt;format text=&quot;&quot;&gt;&lt;/format&gt;&lt;/value&gt;&lt;/subject&gt;&lt;author&gt;&lt;value type=&quot;OawDocProperty&quot; name=&quot;Author.Name&quot;&gt;&lt;separator text=&quot;&quot;&gt;&lt;/separator&gt;&lt;format text=&quot;&quot;&gt;&lt;/format&gt;&lt;/value&gt;&lt;/author&gt;&lt;fileName&gt;&lt;value type=&quot;OawBookmark&quot; name=&quot;Subject&quot;&gt;&lt;separator text=&quot;&quot;&gt;&lt;/separator&gt;&lt;format text=&quot;&quot;&gt;&lt;/format&gt;&lt;/value&gt;&lt;/fileName&gt;&lt;/word&gt;&lt;PDF&gt;&lt;keywords&gt;&lt;/keywords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Organisation.Departement&quot;&gt;&lt;separator text=&quot;&quot;&gt;&lt;/separator&gt;&lt;format text=&quot;&quot;&gt;&lt;/format&gt;&lt;/value&gt;&lt;/company&gt;&lt;title&gt;&lt;value type=&quot;OawBookmark&quot; name=&quot;ContentType&quot;&gt;&lt;separator text=&quot;&quot;&gt;&lt;/separator&gt;&lt;format text=&quot;&quot;&gt;&lt;/format&gt;&lt;/value&gt;&lt;/title&gt;&lt;subject&gt;&lt;value type=&quot;OawBookmark&quot; name=&quot;Subject&quot;&gt;&lt;separator text=&quot;&quot;&gt;&lt;/separator&gt;&lt;format text=&quot;&quot;&gt;&lt;/format&gt;&lt;/value&gt;&lt;/subject&gt;&lt;author&gt;&lt;value type=&quot;OawDocProperty&quot; name=&quot;Author.Name&quot;&gt;&lt;separator text=&quot;&quot;&gt;&lt;/separator&gt;&lt;format text=&quot;&quot;&gt;&lt;/format&gt;&lt;/value&gt;&lt;/author&gt;&lt;fileName&gt;&lt;value type=&quot;OawBookmark&quot; name=&quot;Subject&quot;&gt;&lt;separator text=&quot;&quot;&gt;&lt;/separator&gt;&lt;format text=&quot;&quot;&gt;&lt;/format&gt;&lt;/value&gt;&lt;/fileName&gt;&lt;/PDF&gt;&lt;/send&gt;&lt;save profileUID=&quot;2006121210441235887611&quot;&gt;&lt;word&gt;&lt;keywords&gt;&lt;/keywords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Organisation.Departement&quot;&gt;&lt;separator text=&quot;&quot;&gt;&lt;/separator&gt;&lt;format text=&quot;&quot;&gt;&lt;/format&gt;&lt;/value&gt;&lt;/company&gt;&lt;title&gt;&lt;value type=&quot;OawBookmark&quot; name=&quot;ContentType&quot;&gt;&lt;separator text=&quot;&quot;&gt;&lt;/separator&gt;&lt;format text=&quot;&quot;&gt;&lt;/format&gt;&lt;/value&gt;&lt;/title&gt;&lt;subject&gt;&lt;value type=&quot;OawBookmark&quot; name=&quot;Subject&quot;&gt;&lt;separator text=&quot;&quot;&gt;&lt;/separator&gt;&lt;format text=&quot;&quot;&gt;&lt;/format&gt;&lt;/value&gt;&lt;/subject&gt;&lt;author&gt;&lt;value type=&quot;OawDocProperty&quot; name=&quot;Author.Name&quot;&gt;&lt;separator text=&quot;&quot;&gt;&lt;/separator&gt;&lt;format text=&quot;&quot;&gt;&lt;/format&gt;&lt;/value&gt;&lt;/author&gt;&lt;fileName&gt;&lt;value type=&quot;OawBookmark&quot; name=&quot;Subject&quot;&gt;&lt;separator text=&quot;&quot;&gt;&lt;/separator&gt;&lt;format text=&quot;&quot;&gt;&lt;/format&gt;&lt;/value&gt;&lt;/fileName&gt;&lt;/word&gt;&lt;PDF&gt;&lt;keywords&gt;&lt;/keywords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Organisation.Departement&quot;&gt;&lt;separator text=&quot;&quot;&gt;&lt;/separator&gt;&lt;format text=&quot;&quot;&gt;&lt;/format&gt;&lt;/value&gt;&lt;/company&gt;&lt;title&gt;&lt;value type=&quot;OawBookmark&quot; name=&quot;ContentType&quot;&gt;&lt;separator text=&quot;&quot;&gt;&lt;/separator&gt;&lt;format text=&quot;&quot;&gt;&lt;/format&gt;&lt;/value&gt;&lt;/title&gt;&lt;subject&gt;&lt;value type=&quot;OawBookmark&quot; name=&quot;Subject&quot;&gt;&lt;separator text=&quot;&quot;&gt;&lt;/separator&gt;&lt;format text=&quot;&quot;&gt;&lt;/format&gt;&lt;/value&gt;&lt;/subject&gt;&lt;author&gt;&lt;value type=&quot;OawDocProperty&quot; name=&quot;Author.Name&quot;&gt;&lt;separator text=&quot;&quot;&gt;&lt;/separator&gt;&lt;format text=&quot;&quot;&gt;&lt;/format&gt;&lt;/value&gt;&lt;/author&gt;&lt;fileName&gt;&lt;value type=&quot;OawBookmark&quot; name=&quot;Subject&quot;&gt;&lt;separator text=&quot;&quot;&gt;&lt;/separator&gt;&lt;format text=&quot;&quot;&gt;&lt;/format&gt;&lt;/value&gt;&lt;/fileName&gt;&lt;/PDF&gt;&lt;/save&gt;&lt;send profileUID=&quot;2024040209252990655803&quot;&gt;&lt;word&gt;&lt;fileName&gt;&lt;value type=&quot;OawBookmark&quot; name=&quot;Subject&quot;&gt;&lt;separator text=&quot;&quot;&gt;&lt;/separator&gt;&lt;format text=&quot;&quot;&gt;&lt;/format&gt;&lt;/value&gt;&lt;/fileName&gt;&lt;/word&gt;&lt;PDF&gt;&lt;fileName&gt;&lt;value type=&quot;OawBookmark&quot; name=&quot;Subject&quot;&gt;&lt;separator text=&quot;&quot;&gt;&lt;/separator&gt;&lt;format text=&quot;&quot;&gt;&lt;/format&gt;&lt;/value&gt;&lt;/fileName&gt;&lt;/PDF&gt;&lt;mail&gt;&lt;to&gt;&lt;value type=&quot;OawDocProperty&quot; name=&quot;Receipient.EMail&quot;&gt;&lt;separator text=&quot;&quot;&gt;&lt;/separator&gt;&lt;format text=&quot;&quot;&gt;&lt;/format&gt;&lt;/value&gt;&lt;/to&gt;&lt;subject&gt;&lt;value type=&quot;OawBookmark&quot; name=&quot;Subject&quot;&gt;&lt;separator text=&quot;&quot;&gt;&lt;/separator&gt;&lt;format text=&quot;&quot;&gt;&lt;/format&gt;&lt;/value&gt;&lt;/subject&gt;&lt;/mail&gt;&lt;/send&gt;&lt;save profileUID=&quot;2024040209240857741771&quot;&gt;&lt;word&gt;&lt;fileName&gt;&lt;value type=&quot;OawBookmark&quot; name=&quot;Subject&quot;&gt;&lt;separator text=&quot;&quot;&gt;&lt;/separator&gt;&lt;format text=&quot;&quot;&gt;&lt;/format&gt;&lt;/value&gt;&lt;/fileName&gt;&lt;/word&gt;&lt;PDF&gt;&lt;fileName&gt;&lt;value type=&quot;OawBookmark&quot; name=&quot;Subject&quot;&gt;&lt;separator text=&quot;&quot;&gt;&lt;/separator&gt;&lt;format text=&quot;&quot;&gt;&lt;/format&gt;&lt;/value&gt;&lt;/fileName&gt;&lt;/PDF&gt;&lt;/save&gt;&lt;/OawOMS&gt;_x000d_"/>
    <w:docVar w:name="oawPaperSize" w:val="7"/>
    <w:docVar w:name="OawPrint.2006120711380151760646" w:val="&lt;source&gt;&lt;documentProperty UID=&quot;2003060614150123456789&quot;&gt;&lt;SQL&gt;SELECT Value, UID FROM Data WHERE LCID = '%WhereLCID%';&lt;/SQL&gt;&lt;OawDocProperty name=&quot;Outputprofile.ExternalSignature&quot; field=&quot;Outputprofile.ExternalSignature&quot;/&gt;&lt;/documentProperty&gt;&lt;documentProperty UID=&quot;2003070216009988776655&quot;&gt;&lt;OawDocProperty name=&quot;BM_Subject&quot; field=&quot;Subject&quot;/&gt;&lt;OawDocProperty name=&quot;BM_ContentType&quot; field=&quot;ContentType&quot;/&gt;&lt;OawBookmark name=&quot;ContentTypeLetter&quot; field=&quot;ContentTypeLetter&quot;/&gt;&lt;/documentProperty&gt;&lt;/source&gt;"/>
    <w:docVar w:name="OawPrint.2010071914505949584758" w:val="&lt;source&gt;&lt;documentProperty UID=&quot;2003060614150123456789&quot;&gt;&lt;SQL&gt;SELECT Value, UID FROM Data WHERE LCID = '%WhereLCID%';&lt;/SQL&gt;&lt;OawDocProperty name=&quot;Outputprofile.Internal&quot; field=&quot;Outputprofile.Internal&quot;/&gt;&lt;/documentProperty&gt;&lt;documentProperty UID=&quot;2003070216009988776655&quot;&gt;&lt;OawDocProperty name=&quot;BM_Subject&quot; field=&quot;Subject&quot;/&gt;&lt;OawDocProperty name=&quot;BM_ContentType&quot; field=&quot;ContentType&quot;/&gt;&lt;OawBookmark name=&quot;ContentTypeLetter&quot; field=&quot;ContentTypeLetter&quot;/&gt;&lt;/documentProperty&gt;&lt;/source&gt;"/>
    <w:docVar w:name="OawPrint.2010071914510808109584" w:val="&lt;source&gt;&lt;documentProperty UID=&quot;2003060614150123456789&quot;&gt;&lt;SQL&gt;SELECT Value, UID FROM Data WHERE LCID = '%WhereLCID%';&lt;/SQL&gt;&lt;OawDocProperty name=&quot;Outputprofile.Internal&quot; field=&quot;Outputprofile.Internal&quot;/&gt;&lt;/documentProperty&gt;&lt;documentProperty UID=&quot;2003070216009988776655&quot;&gt;&lt;OawDocProperty name=&quot;BM_Subject&quot; field=&quot;Subject&quot;/&gt;&lt;OawDocProperty name=&quot;BM_ContentType&quot; field=&quot;ContentType&quot;/&gt;&lt;OawBookmark name=&quot;ContentTypeLetter&quot; field=&quot;ContentTypeLetter&quot;/&gt;&lt;/documentProperty&gt;&lt;/source&gt;"/>
    <w:docVar w:name="OawPrint.2010071914515554119854" w:val="&lt;source&gt;&lt;documentProperty UID=&quot;2003060614150123456789&quot;&gt;&lt;SQL&gt;SELECT Value, UID FROM Data WHERE LCID = '%WhereLCID%';&lt;/SQL&gt;&lt;OawDocProperty name=&quot;Outputprofile.Internal&quot; field=&quot;Outputprofile.Internal&quot;/&gt;&lt;/documentProperty&gt;&lt;documentProperty UID=&quot;2003070216009988776655&quot;&gt;&lt;OawDocProperty name=&quot;BM_Subject&quot; field=&quot;Subject&quot;/&gt;&lt;OawDocProperty name=&quot;BM_ContentType&quot; field=&quot;ContentType&quot;/&gt;&lt;OawBookmark name=&quot;ContentTypeLetter&quot; field=&quot;ContentTypeLetter&quot;/&gt;&lt;/documentProperty&gt;&lt;/source&gt;"/>
    <w:docVar w:name="OawPrint.2010071914543648299648" w:val="&lt;source&gt;&lt;documentProperty UID=&quot;2003060614150123456789&quot;&gt;&lt;SQL&gt;SELECT Value, UID FROM Data WHERE LCID = '%WhereLCID%';&lt;/SQL&gt;&lt;OawDocProperty name=&quot;Outputprofile.External&quot; field=&quot;Outputprofile.External&quot;/&gt;&lt;/documentProperty&gt;&lt;documentProperty UID=&quot;2003070216009988776655&quot;&gt;&lt;OawDocProperty name=&quot;BM_Subject&quot; field=&quot;Subject&quot;/&gt;&lt;OawDocProperty name=&quot;BM_ContentType&quot; field=&quot;ContentType&quot;/&gt;&lt;OawBookmark name=&quot;ContentTypeLetter&quot; field=&quot;ContentTypeLetter&quot;/&gt;&lt;/documentProperty&gt;&lt;/source&gt;"/>
    <w:docVar w:name="OawPrint.2010071914584326300121" w:val="&lt;source&gt;&lt;documentProperty UID=&quot;2003060614150123456789&quot;&gt;&lt;SQL&gt;SELECT Value, UID FROM Data WHERE LCID = '%WhereLCID%';&lt;/SQL&gt;&lt;OawDocProperty name=&quot;Outputprofile.External&quot; field=&quot;Outputprofile.External&quot;/&gt;&lt;/documentProperty&gt;&lt;documentProperty UID=&quot;2003070216009988776655&quot;&gt;&lt;OawDocProperty name=&quot;BM_Subject&quot; field=&quot;Subject&quot;/&gt;&lt;OawDocProperty name=&quot;BM_ContentType&quot; field=&quot;ContentType&quot;/&gt;&lt;OawBookmark name=&quot;ContentTypeLetter&quot; field=&quot;ContentTypeLetter&quot;/&gt;&lt;/documentProperty&gt;&lt;/source&gt;"/>
    <w:docVar w:name="OawPrint.2010071914585275568157" w:val="&lt;source&gt;&lt;documentProperty UID=&quot;2003060614150123456789&quot;&gt;&lt;SQL&gt;SELECT Value, UID FROM Data WHERE LCID = '%WhereLCID%';&lt;/SQL&gt;&lt;OawDocProperty name=&quot;Outputprofile.External&quot; field=&quot;Outputprofile.External&quot;/&gt;&lt;/documentProperty&gt;&lt;documentProperty UID=&quot;2003070216009988776655&quot;&gt;&lt;OawDocProperty name=&quot;BM_Subject&quot; field=&quot;Subject&quot;/&gt;&lt;OawDocProperty name=&quot;BM_ContentType&quot; field=&quot;ContentType&quot;/&gt;&lt;OawBookmark name=&quot;ContentTypeLetter&quot; field=&quot;ContentTypeLetter&quot;/&gt;&lt;/documentProperty&gt;&lt;/source&gt;"/>
    <w:docVar w:name="OawPrinterTray.2003010711185094343750537" w:val="document.firstpage:=2004040215283940034110;document.otherpages:=2004040215283940034110;"/>
    <w:docVar w:name="OawPrinterTray.2004040214370529854396" w:val="document.firstpage:=2003061718064858105452;document.otherpages:=2003061718064858105452;"/>
    <w:docVar w:name="OawPrinterTray.2006120514062149532222" w:val="document.firstpage:=2003061718080779000241;document.otherpages:=2003061718080779000241;"/>
    <w:docVar w:name="OawPrinterTray.2006120514073882160728" w:val="document.firstpage:=2003061718064858105452;document.otherpages:=2003061718064858105452;"/>
    <w:docVar w:name="OawPrinterTray.2006120711380151760646" w:val="document.firstpage:=2003061718080779000241;document.otherpages:=2003061718080779000241;"/>
    <w:docVar w:name="OawPrinterTray.2010071914505949584758" w:val="document.firstpage:=2003061718080779000241;document.otherpages:=2003061718080779000241;"/>
    <w:docVar w:name="OawPrinterTray.2010071914510808109584" w:val="document.firstpage:=2010071914442260920131;document.otherpages:=2010071914442260920131;"/>
    <w:docVar w:name="OawPrinterTray.2010071914515554119854" w:val="document.firstpage:=2010071914525983794155;document.otherpages:=2010071914525983794155;"/>
    <w:docVar w:name="OawPrinterTray.2010071914543648299648" w:val="document.firstpage:=2003061718080779000241;document.otherpages:=2003061718080779000241;"/>
    <w:docVar w:name="OawPrinterTray.2010071914584326300121" w:val="document.firstpage:=2010071914442260920131;document.otherpages:=2010071914442260920131;"/>
    <w:docVar w:name="OawPrinterTray.2010071914585275568157" w:val="document.firstpage:=2010071914525983794155;document.otherpages:=2010071914525983794155;"/>
    <w:docVar w:name="OawPrinterTray.3" w:val="document.firstpage:=2003061718080779000241;document.otherpages:=2003061718080779000241;"/>
    <w:docVar w:name="OawPrinterTray.4" w:val="document.firstpage:=2003061718064858105452;document.otherpages:=2003061718064858105452;"/>
    <w:docVar w:name="OawPrintRestore.2006120711380151760646" w:val="&lt;source&gt;&lt;documentProperty UID=&quot;&quot;&gt;&lt;Fields List=&quot;&quot;/&gt;&lt;OawDocProperty name=&quot;Outputprofile.ExternalSignature&quot; field=&quot;&quot;/&gt;&lt;/documentProperty&gt;&lt;documentProperty UID=&quot;2003070216009988776655&quot;&gt;&lt;OawDocProperty name=&quot;BM_Subject&quot; field=&quot;Subject&quot;/&gt;&lt;OawDocProperty name=&quot;BM_ContentType&quot; field=&quot;ContentType&quot;/&gt;&lt;OawBookmark name=&quot;ContentTypeLetter&quot; field=&quot;ContentTypeLetter&quot;/&gt;&lt;/documentProperty&gt;&lt;/source&gt;"/>
    <w:docVar w:name="OawPrintRestore.2010071914505949584758" w:val="&lt;source&gt;&lt;documentProperty UID=&quot;&quot;&gt;&lt;Fields List=&quot;&quot;/&gt;&lt;OawDocProperty name=&quot;Outputprofile.Internal&quot; field=&quot;&quot;/&gt;&lt;/documentProperty&gt;&lt;documentProperty UID=&quot;2003070216009988776655&quot;&gt;&lt;OawDocProperty name=&quot;BM_Subject&quot; field=&quot;Subject&quot;/&gt;&lt;OawDocProperty name=&quot;BM_ContentType&quot; field=&quot;ContentType&quot;/&gt;&lt;OawBookmark name=&quot;ContentTypeLetter&quot; field=&quot;ContentTypeLetter&quot;/&gt;&lt;/documentProperty&gt;&lt;/source&gt;"/>
    <w:docVar w:name="OawPrintRestore.2010071914510808109584" w:val="&lt;source&gt;&lt;documentProperty UID=&quot;&quot;&gt;&lt;Fields List=&quot;&quot;/&gt;&lt;OawDocProperty name=&quot;Outputprofile.Internal&quot; field=&quot;&quot;/&gt;&lt;/documentProperty&gt;&lt;documentProperty UID=&quot;2003070216009988776655&quot;&gt;&lt;OawDocProperty name=&quot;BM_Subject&quot; field=&quot;Subject&quot;/&gt;&lt;OawDocProperty name=&quot;BM_ContentType&quot; field=&quot;ContentType&quot;/&gt;&lt;OawBookmark name=&quot;ContentTypeLetter&quot; field=&quot;ContentTypeLetter&quot;/&gt;&lt;/documentProperty&gt;&lt;/source&gt;"/>
    <w:docVar w:name="OawPrintRestore.2010071914515554119854" w:val="&lt;source&gt;&lt;documentProperty UID=&quot;&quot;&gt;&lt;Fields List=&quot;&quot;/&gt;&lt;OawDocProperty name=&quot;Outputprofile.Internal&quot; field=&quot;&quot;/&gt;&lt;/documentProperty&gt;&lt;documentProperty UID=&quot;2003070216009988776655&quot;&gt;&lt;OawDocProperty name=&quot;BM_Subject&quot; field=&quot;Subject&quot;/&gt;&lt;OawDocProperty name=&quot;BM_ContentType&quot; field=&quot;ContentType&quot;/&gt;&lt;OawBookmark name=&quot;ContentTypeLetter&quot; field=&quot;ContentTypeLetter&quot;/&gt;&lt;/documentProperty&gt;&lt;/source&gt;"/>
    <w:docVar w:name="OawPrintRestore.2010071914543648299648" w:val="&lt;source&gt;&lt;documentProperty UID=&quot;&quot;&gt;&lt;Fields List=&quot;&quot;/&gt;&lt;OawDocProperty name=&quot;Outputprofile.External&quot; field=&quot;&quot;/&gt;&lt;/documentProperty&gt;&lt;documentProperty UID=&quot;2003070216009988776655&quot;&gt;&lt;OawDocProperty name=&quot;BM_Subject&quot; field=&quot;Subject&quot;/&gt;&lt;OawDocProperty name=&quot;BM_ContentType&quot; field=&quot;ContentType&quot;/&gt;&lt;OawBookmark name=&quot;ContentTypeLetter&quot; field=&quot;ContentTypeLetter&quot;/&gt;&lt;/documentProperty&gt;&lt;/source&gt;"/>
    <w:docVar w:name="OawPrintRestore.2010071914584326300121" w:val="&lt;source&gt;&lt;documentProperty UID=&quot;&quot;&gt;&lt;Fields List=&quot;&quot;/&gt;&lt;OawDocProperty name=&quot;Outputprofile.External&quot; field=&quot;&quot;/&gt;&lt;/documentProperty&gt;&lt;documentProperty UID=&quot;2003070216009988776655&quot;&gt;&lt;OawDocProperty name=&quot;BM_Subject&quot; field=&quot;Subject&quot;/&gt;&lt;OawDocProperty name=&quot;BM_ContentType&quot; field=&quot;ContentType&quot;/&gt;&lt;OawBookmark name=&quot;ContentTypeLetter&quot; field=&quot;ContentTypeLetter&quot;/&gt;&lt;/documentProperty&gt;&lt;/source&gt;"/>
    <w:docVar w:name="OawPrintRestore.2010071914585275568157" w:val="&lt;source&gt;&lt;documentProperty UID=&quot;&quot;&gt;&lt;Fields List=&quot;&quot;/&gt;&lt;OawDocProperty name=&quot;Outputprofile.External&quot; field=&quot;&quot;/&gt;&lt;/documentProperty&gt;&lt;documentProperty UID=&quot;2003070216009988776655&quot;&gt;&lt;OawDocProperty name=&quot;BM_Subject&quot; field=&quot;Subject&quot;/&gt;&lt;OawDocProperty name=&quot;BM_ContentType&quot; field=&quot;ContentType&quot;/&gt;&lt;OawBookmark name=&quot;ContentTypeLetter&quot; field=&quot;ContentTypeLetter&quot;/&gt;&lt;/documentProperty&gt;&lt;/source&gt;"/>
    <w:docVar w:name="OawProjectID" w:val="luchmaster"/>
    <w:docVar w:name="OawRecipients" w:val="&lt;?xml version=&quot;1.0&quot;?&gt;_x000d_&lt;Recipients&gt;&lt;Recipient&gt;&lt;UID&gt;2025081216174217135108&lt;/UID&gt;&lt;IDName&gt;Empfänger&lt;/IDName&gt;&lt;RecipientPlainUnchanged&gt;-1&lt;/RecipientPlainUnchanged&gt;&lt;RecipientActive&gt;-1&lt;/RecipientActive&gt;&lt;RecipientIcon&gt;Contact&lt;/RecipientIcon&gt;&lt;MappingTableLabel/&gt;&lt;MappingTableActive/&gt;&lt;DeliveryOption&gt;&lt;/DeliveryOption&gt;&lt;DeliveryOption2&gt;&lt;/DeliveryOption2&gt;&lt;Company/&gt;&lt;Department/&gt;&lt;Title/&gt;&lt;FirstName/&gt;&lt;MiddleName/&gt;&lt;LastName/&gt;&lt;Suffix/&gt;&lt;FullName/&gt;&lt;JobTitle/&gt;&lt;AddressStreet/&gt;&lt;AddressZIP/&gt;&lt;AddressCity/&gt;&lt;Address/&gt;&lt;CompleteAddress/&gt;&lt;AddressSingleLine/&gt;&lt;Telephone/&gt;&lt;Fax/&gt;&lt;EMail/&gt;&lt;CopyTo/&gt;&lt;Introduction&gt;%SelectionStart%Sehr geehrte Damen und Herren%SelectionEnd%&lt;/Introduction&gt;&lt;Closing&gt;Freundliche Grüsse&lt;/Closing&gt;&lt;FormattedFullAddress&gt;&lt;/FormattedFullAddress&gt;&lt;CompleteAddressImported/&gt;&lt;IntroductionImported/&gt;&lt;/Recipient&gt;&lt;/Recipients&gt;_x000d_"/>
    <w:docVar w:name="OawSave.2004062216425255253277" w:val="&lt;source&gt;&lt;documentProperty UID=&quot;2003060614150123456789&quot;&gt;&lt;SQL&gt;SELECT Value, UID FROM Data WHERE LCID = '%WhereLCID%';&lt;/SQL&gt;&lt;OawDocProperty name=&quot;Outputprofile.Internal&quot; field=&quot;Outputprofile.Internal&quot;/&gt;&lt;/documentProperty&gt;&lt;documentProperty UID=&quot;2003070216009988776655&quot;&gt;&lt;OawDocProperty name=&quot;BM_Subject&quot; field=&quot;Subject&quot;/&gt;&lt;OawDocProperty name=&quot;BM_ContentType&quot; field=&quot;ContentType&quot;/&gt;&lt;OawBookmark name=&quot;ContentTypeLetter&quot; field=&quot;ContentTypeLetter&quot;/&gt;&lt;/documentProperty&gt;&lt;/source&gt;"/>
    <w:docVar w:name="OawSave.2006120514401556040061" w:val="&lt;source&gt;&lt;documentProperty UID=&quot;2003060614150123456789&quot;&gt;&lt;SQL&gt;SELECT Value, UID FROM Data WHERE LCID = '%WhereLCID%';&lt;/SQL&gt;&lt;OawDocProperty name=&quot;Outputprofile.External&quot; field=&quot;Outputprofile.External&quot;/&gt;&lt;/documentProperty&gt;&lt;documentProperty UID=&quot;2003070216009988776655&quot;&gt;&lt;OawDocProperty name=&quot;BM_Subject&quot; field=&quot;Subject&quot;/&gt;&lt;OawDocProperty name=&quot;BM_ContentType&quot; field=&quot;ContentType&quot;/&gt;&lt;OawBookmark name=&quot;ContentTypeLetter&quot; field=&quot;ContentTypeLetter&quot;/&gt;&lt;/documentProperty&gt;&lt;/source&gt;"/>
    <w:docVar w:name="OawSave.2006121210441235887611" w:val="&lt;source&gt;&lt;documentProperty UID=&quot;2003060614150123456789&quot;&gt;&lt;SQL&gt;SELECT Value, UID FROM Data WHERE LCID = '%WhereLCID%';&lt;/SQL&gt;&lt;OawDocProperty name=&quot;Outputprofile.ExternalSignature&quot; field=&quot;Outputprofile.ExternalSignature&quot;/&gt;&lt;/documentProperty&gt;&lt;documentProperty UID=&quot;2003070216009988776655&quot;&gt;&lt;OawDocProperty name=&quot;BM_Subject&quot; field=&quot;Subject&quot;/&gt;&lt;OawDocProperty name=&quot;BM_ContentType&quot; field=&quot;ContentType&quot;/&gt;&lt;OawBookmark name=&quot;ContentTypeLetter&quot; field=&quot;ContentTypeLetter&quot;/&gt;&lt;/documentProperty&gt;&lt;/source&gt;"/>
    <w:docVar w:name="OawSaveRestore.2004062216425255253277" w:val="&lt;source&gt;&lt;documentProperty UID=&quot;&quot;&gt;&lt;Fields List=&quot;&quot;/&gt;&lt;OawDocProperty name=&quot;Outputprofile.Internal&quot; field=&quot;&quot;/&gt;&lt;/documentProperty&gt;&lt;documentProperty UID=&quot;2003070216009988776655&quot;&gt;&lt;OawDocProperty name=&quot;BM_Subject&quot; field=&quot;Subject&quot;/&gt;&lt;OawDocProperty name=&quot;BM_ContentType&quot; field=&quot;ContentType&quot;/&gt;&lt;OawBookmark name=&quot;ContentTypeLetter&quot; field=&quot;ContentTypeLetter&quot;/&gt;&lt;/documentProperty&gt;&lt;/source&gt;"/>
    <w:docVar w:name="OawSaveRestore.2006120514401556040061" w:val="&lt;source&gt;&lt;documentProperty UID=&quot;&quot;&gt;&lt;Fields List=&quot;&quot;/&gt;&lt;OawDocProperty name=&quot;Outputprofile.External&quot; field=&quot;&quot;/&gt;&lt;/documentProperty&gt;&lt;documentProperty UID=&quot;2003070216009988776655&quot;&gt;&lt;OawDocProperty name=&quot;BM_Subject&quot; field=&quot;Subject&quot;/&gt;&lt;OawDocProperty name=&quot;BM_ContentType&quot; field=&quot;ContentType&quot;/&gt;&lt;OawBookmark name=&quot;ContentTypeLetter&quot; field=&quot;ContentTypeLetter&quot;/&gt;&lt;/documentProperty&gt;&lt;/source&gt;"/>
    <w:docVar w:name="OawSaveRestore.2006121210441235887611" w:val="&lt;source&gt;&lt;documentProperty UID=&quot;&quot;&gt;&lt;Fields List=&quot;&quot;/&gt;&lt;OawDocProperty name=&quot;Outputprofile.ExternalSignature&quot; field=&quot;&quot;/&gt;&lt;/documentProperty&gt;&lt;documentProperty UID=&quot;2003070216009988776655&quot;&gt;&lt;OawDocProperty name=&quot;BM_Subject&quot; field=&quot;Subject&quot;/&gt;&lt;OawDocProperty name=&quot;BM_ContentType&quot; field=&quot;ContentType&quot;/&gt;&lt;OawBookmark name=&quot;ContentTypeLetter&quot; field=&quot;ContentTypeLetter&quot;/&gt;&lt;/documentProperty&gt;&lt;/source&gt;"/>
    <w:docVar w:name="OawScriptor" w:val="&lt;?xml version=&quot;1.0&quot; encoding=&quot;ISO-8859-1&quot;?&gt;_x000d__x000a_&lt;scriptor xmlns:xsi=&quot;http://www.w3.org/2001/XMLSchema-instance&quot; xsi:noNamespaceSchemaLocation=&quot;Scriptor_1.xsd&quot; SchemaVersion=&quot;1&quot;&gt;&lt;/scriptor&gt;_x000d__x000a_"/>
    <w:docVar w:name="OawSelectedSource.200212191811121321310321301031x" w:val="2024091711043880167934"/>
    <w:docVar w:name="OawSelectedSource.2002122010583847234010578" w:val="2024091711043880167934"/>
    <w:docVar w:name="OawSelectedSource.2002122011014149059130932" w:val="2018022115412342752651"/>
    <w:docVar w:name="OawSelectedSource.2003061115381095709037" w:val="2003121817293296325874"/>
    <w:docVar w:name="OawSelectedSource.2003080714212273705547" w:val="&lt;empty/&gt;"/>
    <w:docVar w:name="OawSelectedSource.2004112217333376588294" w:val="&lt;empty/&gt;"/>
    <w:docVar w:name="OawSelectedSource.2006040509495284662868" w:val="2024091711043880167934"/>
    <w:docVar w:name="OawSelectedSource.2009082513331568340343" w:val="2003121817293296325874"/>
    <w:docVar w:name="OawSelectedSource.2010020409223900652065" w:val="&lt;empty/&gt;"/>
    <w:docVar w:name="OawSelectedSource.2010072016315072560894" w:val="72682272436438386515719618310961699723"/>
    <w:docVar w:name="OawSelectedSource.2015111110142100000001" w:val="&lt;empty/&gt;"/>
    <w:docVar w:name="OawSelectedSource.2016022308391031585750" w:val="&lt;empty/&gt;"/>
    <w:docVar w:name="OawSelectedSource.2016022308391031585800" w:val="&lt;empty/&gt;"/>
    <w:docVar w:name="OawSelectedSource.2016110913315368876110" w:val="2003121817293296325874"/>
    <w:docVar w:name="OawSend.2003010711200895123470110" w:val="&lt;source&gt;&lt;documentProperty UID=&quot;2003060614150123456789&quot;&gt;&lt;SQL&gt;SELECT Value, UID FROM Data WHERE LCID = '%WhereLCID%';&lt;/SQL&gt;&lt;OawDocProperty name=&quot;Outputprofile.Internal&quot; field=&quot;Outputprofile.Internal&quot;/&gt;&lt;/documentProperty&gt;&lt;documentProperty UID=&quot;2003070216009988776655&quot;&gt;&lt;OawDocProperty name=&quot;BM_Subject&quot; field=&quot;Subject&quot;/&gt;&lt;OawDocProperty name=&quot;BM_ContentType&quot; field=&quot;ContentType&quot;/&gt;&lt;OawBookmark name=&quot;ContentTypeLetter&quot; field=&quot;ContentTypeLetter&quot;/&gt;&lt;/documentProperty&gt;&lt;/source&gt;"/>
    <w:docVar w:name="OawSend.2006120514175878093883" w:val="&lt;source&gt;&lt;documentProperty UID=&quot;2003060614150123456789&quot;&gt;&lt;SQL&gt;SELECT Value, UID FROM Data WHERE LCID = '%WhereLCID%';&lt;/SQL&gt;&lt;OawDocProperty name=&quot;Outputprofile.External&quot; field=&quot;Outputprofile.External&quot;/&gt;&lt;/documentProperty&gt;&lt;documentProperty UID=&quot;2003070216009988776655&quot;&gt;&lt;OawDocProperty name=&quot;BM_Subject&quot; field=&quot;Subject&quot;/&gt;&lt;OawDocProperty name=&quot;BM_ContentType&quot; field=&quot;ContentType&quot;/&gt;&lt;OawBookmark name=&quot;ContentTypeLetter&quot; field=&quot;ContentTypeLetter&quot;/&gt;&lt;/documentProperty&gt;&lt;/source&gt;"/>
    <w:docVar w:name="OawSend.2006121210395821292110" w:val="&lt;source&gt;&lt;documentProperty UID=&quot;2003060614150123456789&quot;&gt;&lt;SQL&gt;SELECT Value, UID FROM Data WHERE LCID = '%WhereLCID%';&lt;/SQL&gt;&lt;OawDocProperty name=&quot;Outputprofile.ExternalSignature&quot; field=&quot;Outputprofile.ExternalSignature&quot;/&gt;&lt;/documentProperty&gt;&lt;documentProperty UID=&quot;2003070216009988776655&quot;&gt;&lt;OawDocProperty name=&quot;BM_Subject&quot; field=&quot;Subject&quot;/&gt;&lt;OawDocProperty name=&quot;BM_ContentType&quot; field=&quot;ContentType&quot;/&gt;&lt;OawBookmark name=&quot;ContentTypeLetter&quot; field=&quot;ContentTypeLetter&quot;/&gt;&lt;/documentProperty&gt;&lt;/source&gt;"/>
    <w:docVar w:name="OawSendRestore.2003010711200895123470110" w:val="&lt;source&gt;&lt;documentProperty UID=&quot;&quot;&gt;&lt;Fields List=&quot;&quot;/&gt;&lt;OawDocProperty name=&quot;Outputprofile.Internal&quot; field=&quot;&quot;/&gt;&lt;/documentProperty&gt;&lt;documentProperty UID=&quot;2003070216009988776655&quot;&gt;&lt;OawDocProperty name=&quot;BM_Subject&quot; field=&quot;Subject&quot;/&gt;&lt;OawDocProperty name=&quot;BM_ContentType&quot; field=&quot;ContentType&quot;/&gt;&lt;OawBookmark name=&quot;ContentTypeLetter&quot; field=&quot;ContentTypeLetter&quot;/&gt;&lt;/documentProperty&gt;&lt;/source&gt;"/>
    <w:docVar w:name="OawSendRestore.2006120514175878093883" w:val="&lt;source&gt;&lt;documentProperty UID=&quot;&quot;&gt;&lt;Fields List=&quot;&quot;/&gt;&lt;OawDocProperty name=&quot;Outputprofile.External&quot; field=&quot;&quot;/&gt;&lt;/documentProperty&gt;&lt;documentProperty UID=&quot;2003070216009988776655&quot;&gt;&lt;OawDocProperty name=&quot;BM_Subject&quot; field=&quot;Subject&quot;/&gt;&lt;OawDocProperty name=&quot;BM_ContentType&quot; field=&quot;ContentType&quot;/&gt;&lt;OawBookmark name=&quot;ContentTypeLetter&quot; field=&quot;ContentTypeLetter&quot;/&gt;&lt;/documentProperty&gt;&lt;/source&gt;"/>
    <w:docVar w:name="OawSendRestore.2006121210395821292110" w:val="&lt;source&gt;&lt;documentProperty UID=&quot;&quot;&gt;&lt;Fields List=&quot;&quot;/&gt;&lt;OawDocProperty name=&quot;Outputprofile.ExternalSignature&quot; field=&quot;&quot;/&gt;&lt;/documentProperty&gt;&lt;documentProperty UID=&quot;2003070216009988776655&quot;&gt;&lt;OawDocProperty name=&quot;BM_Subject&quot; field=&quot;Subject&quot;/&gt;&lt;OawDocProperty name=&quot;BM_ContentType&quot; field=&quot;ContentType&quot;/&gt;&lt;OawBookmark name=&quot;ContentTypeLetter&quot; field=&quot;ContentTypeLetter&quot;/&gt;&lt;/documentProperty&gt;&lt;/source&gt;"/>
    <w:docVar w:name="OawTemplateProperties" w:val="password:=&lt;Semicolon/&gt;MnO`rrvnqc.=;jumpToFirstField:=1;dotReverenceRemove:=0;resizeA4Letter:=0;unpdateDocPropsOnNewOnly:=0;showAllNoteItems:=0;CharCodeChecked:=;CharCodeUnchecked:=;WizardSteps:=0|1|4;DocumentTitle:=;DisplayName:=W3 - H - LAZ - DIMBU;ID:=;protectionType:=-1;"/>
    <w:docVar w:name="OawTemplatePropertiesXML" w:val="&lt;?xml version=&quot;1.0&quot;?&gt;_x000d_&lt;TemplateProperties&gt;&lt;RecipientFields&gt;&lt;Field UID=&quot;2008091113140639498668&quot; Label=&quot;&quot;/&gt;&lt;Field UID=&quot;2004031513575326984562&quot; Label=&quot;&quot;/&gt;&lt;Field UID=&quot;2004031514011258946758&quot; Label=&quot;&quot;/&gt;&lt;Field UID=&quot;2004031514034574120309&quot; Label=&quot;&quot;/&gt;&lt;Field UID=&quot;2004031181448127964532&quot; Label=&quot;&quot;/&gt;&lt;Field UID=&quot;2004031181449458765301&quot; Label=&quot;&quot;/&gt;&lt;/RecipientFields&gt;&lt;ProtectionType&gt;-1&lt;/ProtectionType&gt;&lt;Password&gt;&lt;/Password&gt;&lt;Validation&gt;&lt;/Validation&gt;&lt;/TemplateProperties&gt;_x000d_"/>
    <w:docVar w:name="OawTemplateVersion" w:val="12"/>
    <w:docVar w:name="OawTemplPropsCm" w:val="&lt;TemplPropsCm xmlns:xsi=&quot;http://www.w3.org/2001/XMLSchema-instance&quot; xsi:noNamespaceSchemaLocation=&quot;TemplPropsCm_1.xsd&quot; SchemaVersion=&quot;1&quot; TemplateID=&quot;&quot; TemplateVersion=&quot;&quot;&gt;_x000d_&lt;Bookmark Name=&quot;Datum&quot; Label=&quot;Datum&quot; Style=&quot;CityDate&quot;/&gt;_x000d_&lt;Bookmark Name=&quot;Subject&quot; Label=&quot;&amp;lt;translate&amp;gt;SmartContent.Subject&amp;lt;/translate&amp;gt;&quot; Style=&quot;Betreff&quot;/&gt;_x000d_&lt;Bookmark Name=&quot;Text&quot; Label=&quot;&amp;lt;translate&amp;gt;SmartContent.Text&amp;lt;/translate&amp;gt;&quot;/&gt;_x000d_&lt;Bookmark Name=&quot;Enclosures&quot; Label=&quot;&amp;lt;translate&amp;gt;SmartContent.Enclosures&amp;lt;/translate&amp;gt;&quot; Style=&quot;NormalKeepTogether&quot;/&gt;_x000d_&lt;/TemplPropsCm&gt;"/>
    <w:docVar w:name="OawTemplPropsStm" w:val="&lt;TemplPropsStm xmlns:xsi=&quot;http://www.w3.org/2001/XMLSchema-instance&quot; xsi:noNamespaceSchemaLocation=&quot;TemplPropsStm_1.xsd&quot; SchemaVersion=&quot;1&quot; TemplateID=&quot;&quot; TemplateVersion=&quot;&quot;&gt;_x000d_&lt;Bookmark Name=&quot;Datum&quot; Label=&quot;Datum&quot; Style=&quot;CityDate&quot;/&gt;_x000d_&lt;Bookmark Name=&quot;Metadaten&quot; Label=&quot;Metadaten&quot; Style=&quot;Metadaten&quot;/&gt;_x000d_&lt;Bookmark Name=&quot;Subject&quot; Label=&quot;&amp;lt;translate&amp;gt;SmartTemplate.Subject&amp;lt;/translate&amp;gt;&quot; Style=&quot;Betreff&quot;/&gt;_x000d_&lt;Bookmark Name=&quot;Text&quot; Label=&quot;&amp;lt;translate&amp;gt;SmartTemplate.Text&amp;lt;/translate&amp;gt;&quot;/&gt;_x000d_&lt;Bookmark Name=&quot;Enclosures&quot; Label=&quot;&amp;lt;translate&amp;gt;SmartTemplate.Enclosures&amp;lt;/translate&amp;gt;&quot; Style=&quot;NormalKeepTogether&quot;/&gt;_x000d_&lt;/TemplPropsStm&gt;"/>
    <w:docVar w:name="officeatworkWordMasterTemplateConfiguration" w:val="&lt;!--Created with officeatwork--&gt;_x000d__x000a_&lt;WordMasterTemplateConfiguration&gt;_x000d__x000a_  &lt;LayoutSets /&gt;_x000d__x000a_  &lt;Pictures&gt;_x000d__x000a_    &lt;Picture Id=&quot;6b063491-8a32-4f45-beb1-bf2e&quot; IdName=&quot;Logo&quot; IsSelected=&quot;False&quot; IsExpanded=&quot;True&quot;&gt;_x000d__x000a_      &lt;AlternativeText Title=&quot;&quot;&gt;&lt;/AlternativeText&gt;_x000d__x000a_      &lt;PageSetupSpecifics&gt;_x000d__x000a_        &lt;PageSetupSpecific IdName=&quot;A4H_LogoColor&quot; PaperSize=&quot;A4&quot; Orientation=&quot;Portrait&quot; IsSelected=&quot;false&quot;&gt;_x000d__x000a_          &lt;Source Value=&quot;[[If(MasterProperty(&amp;quot;CustomField&amp;quot;, &amp;quot;ShowLogos&amp;quot;)='-1', MasterProperty(&amp;quot;Organisation&amp;quot;, &amp;quot;LogoColor&amp;quot;), '')]]&quot; /&gt;_x000d__x000a_          &lt;HorizontalPosition Relative=&quot;Page&quot; Alignment=&quot;Left&quot; Unit=&quot;cm&quot;&gt;0&lt;/HorizontalPosition&gt;_x000d__x000a_          &lt;VerticalPosition Relative=&quot;Page&quot; Alignment=&quot;Top&quot; Unit=&quot;cm&quot;&gt;0&lt;/VerticalPosition&gt;_x000d__x000a_          &lt;OutputProfileSpecifics&gt;_x000d__x000a_            &lt;OutputProfileSpecific Type=&quot;Print&quot; Id=&quot;2010071914505949584758&quot; /&gt;_x000d__x000a_            &lt;OutputProfileSpecific Type=&quot;Print&quot; Id=&quot;2010071914510808109584&quot; /&gt;_x000d__x000a_            &lt;OutputProfileSpecific Type=&quot;Print&quot; Id=&quot;2010071914515554119854&quot; /&gt;_x000d__x000a_            &lt;OutputProfileSpecific Type=&quot;Print&quot; Id=&quot;2010071914543648299648&quot; /&gt;_x000d__x000a_            &lt;OutputProfileSpecific Type=&quot;Print&quot; Id=&quot;2010071914584326300121&quot; /&gt;_x000d__x000a_            &lt;OutputProfileSpecific Type=&quot;Print&quot; Id=&quot;2010071914585275568157&quot; /&gt;_x000d__x000a_            &lt;OutputProfileSpecific Type=&quot;Print&quot; Id=&quot;2006120711380151760646&quot; /&gt;_x000d__x000a_            &lt;OutputProfileSpecific Type=&quot;Print&quot; Id=&quot;4&quot; /&gt;_x000d__x000a_            &lt;OutputProfileSpecific Type=&quot;Save&quot; Id=&quot;2004062216425255253277&quot; /&gt;_x000d__x000a_            &lt;OutputProfileSpecific Type=&quot;Save&quot; Id=&quot;2006120514401556040061&quot; /&gt;_x000d__x000a_            &lt;OutputProfileSpecific Type=&quot;Save&quot; Id=&quot;2024040209240857741771&quot; /&gt;_x000d__x000a_            &lt;OutputProfileSpecific Type=&quot;Send&quot; Id=&quot;2006120514175878093883&quot; /&gt;_x000d__x000a_            &lt;OutputProfileSpecific Type=&quot;Send&quot; Id=&quot;2003010711200895123470110&quot; /&gt;_x000d__x000a_            &lt;OutputProfileSpecific Type=&quot;Send&quot; Id=&quot;2024040209252990655803&quot; /&gt;_x000d__x000a_          &lt;/OutputProfileSpecifics&gt;_x000d__x000a_        &lt;/PageSetupSpecific&gt;_x000d__x000a_      &lt;/PageSetupSpecifics&gt;_x000d__x000a_    &lt;/Picture&gt;_x000d__x000a_    &lt;Picture Id=&quot;f9f6e050-9bda-49c6-9036-6b86&quot; IdName=&quot;Zertifikat&quot; IsSelected=&quot;False&quot; IsExpanded=&quot;True&quot;&gt;_x000d__x000a_      &lt;AlternativeText Title=&quot;&quot;&gt;&lt;/AlternativeText&gt;_x000d__x000a_      &lt;PageSetupSpecifics&gt;_x000d__x000a_        &lt;PageSetupSpecific IdName=&quot;A4H_Zertifikate&quot; PaperSize=&quot;A4&quot; Orientation=&quot;Portrait&quot; IsSelected=&quot;false&quot;&gt;_x000d__x000a_          &lt;Source Value=&quot;[[If(MasterProperty(&amp;quot;CustomField&amp;quot;, &amp;quot;ShowLogos&amp;quot;)='-1', MasterProperty(&amp;quot;Organisation&amp;quot;, &amp;quot;LogoZertifikate&amp;quot;), '')]]&quot; /&gt;_x000d__x000a_          &lt;HorizontalPosition Relative=&quot;Page&quot; Alignment=&quot;Left&quot; Unit=&quot;cm&quot;&gt;0&lt;/HorizontalPosition&gt;_x000d__x000a_          &lt;VerticalPosition Relative=&quot;Page&quot; Alignment=&quot;Top&quot; Unit=&quot;cm&quot;&gt;0&lt;/VerticalPosition&gt;_x000d__x000a_          &lt;OutputProfileSpecifics&gt;_x000d__x000a_            &lt;OutputProfileSpecific Type=&quot;Print&quot; Id=&quot;2010071914505949584758&quot; /&gt;_x000d__x000a_            &lt;OutputProfileSpecific Type=&quot;Print&quot; Id=&quot;2010071914510808109584&quot; /&gt;_x000d__x000a_            &lt;OutputProfileSpecific Type=&quot;Print&quot; Id=&quot;2010071914515554119854&quot; /&gt;_x000d__x000a_            &lt;OutputProfileSpecific Type=&quot;Print&quot; Id=&quot;2010071914543648299648&quot; /&gt;_x000d__x000a_            &lt;OutputProfileSpecific Type=&quot;Print&quot; Id=&quot;2010071914584326300121&quot; /&gt;_x000d__x000a_            &lt;OutputProfileSpecific Type=&quot;Print&quot; Id=&quot;2010071914585275568157&quot; /&gt;_x000d__x000a_            &lt;OutputProfileSpecific Type=&quot;Print&quot; Id=&quot;2006120711380151760646&quot; /&gt;_x000d__x000a_            &lt;OutputProfileSpecific Type=&quot;Print&quot; Id=&quot;4&quot; /&gt;_x000d__x000a_            &lt;OutputProfileSpecific Type=&quot;Save&quot; Id=&quot;2004062216425255253277&quot; /&gt;_x000d__x000a_            &lt;OutputProfileSpecific Type=&quot;Save&quot; Id=&quot;2006120514401556040061&quot; /&gt;_x000d__x000a_            &lt;OutputProfileSpecific Type=&quot;Save&quot; Id=&quot;2024040209240857741771&quot; /&gt;_x000d__x000a_            &lt;OutputProfileSpecific Type=&quot;Send&quot; Id=&quot;2006120514175878093883&quot; /&gt;_x000d__x000a_            &lt;OutputProfileSpecific Type=&quot;Send&quot; Id=&quot;2003010711200895123470110&quot; /&gt;_x000d__x000a_            &lt;OutputProfileSpecific Type=&quot;Send&quot; Id=&quot;2024040209252990655803&quot; /&gt;_x000d__x000a_          &lt;/OutputProfileSpecifics&gt;_x000d__x000a_        &lt;/PageSetupSpecific&gt;_x000d__x000a_      &lt;/PageSetupSpecifics&gt;_x000d__x000a_    &lt;/Picture&gt;_x000d__x000a_    &lt;Picture Id=&quot;3f7edbe6-e147-4434-ac62-c139&quot; IdName=&quot;Signature1&quot; IsSelected=&quot;False&quot; IsExpanded=&quot;True&quot;&gt;_x000d__x000a_      &lt;AlternativeText Title=&quot;&quot;&gt;&lt;/AlternativeText&gt;_x000d__x000a_      &lt;PageSetupSpecifics&gt;_x000d__x000a_        &lt;PageSetupSpecific IdName=&quot;Signature1_A4H&quot; PaperSize=&quot;A4&quot; Orientation=&quot;Portrait&quot; IsSelected=&quot;false&quot;&gt;_x000d__x000a_          &lt;Source Value=&quot;&quot; /&gt;_x000d__x000a_          &lt;HorizontalPosition Relative=&quot;Page&quot; Alignment=&quot;Left&quot; Unit=&quot;cm&quot;&gt;2.85&lt;/HorizontalPosition&gt;_x000d__x000a_          &lt;VerticalPosition Relative=&quot;Paragraph&quot; Alignment=&quot;Top&quot; Unit=&quot;cm&quot;&gt;-1.75&lt;/VerticalPosition&gt;_x000d__x000a_          &lt;OutputProfileSpecifics&gt;_x000d__x000a_            &lt;OutputProfileSpecific Type=&quot;Print&quot; Id=&quot;2010071914505949584758&quot;&gt;_x000d__x000a_              &lt;Source Value=&quot;&quot; /&gt;_x000d__x000a_            &lt;/OutputProfileSpecific&gt;_x000d__x000a_            &lt;OutputProfileSpecific Type=&quot;Print&quot; Id=&quot;2010071914510808109584&quot;&gt;_x000d__x000a_              &lt;Source Value=&quot;&quot; /&gt;_x000d__x000a_            &lt;/OutputProfileSpecific&gt;_x000d__x000a_            &lt;OutputProfileSpecific Type=&quot;Print&quot; Id=&quot;2010071914515554119854&quot;&gt;_x000d__x000a_              &lt;Source Value=&quot;&quot; /&gt;_x000d__x000a_            &lt;/OutputProfileSpecific&gt;_x000d__x000a_            &lt;OutputProfileSpecific Type=&quot;Print&quot; Id=&quot;2010071914543648299648&quot;&gt;_x000d__x000a_              &lt;Source Value=&quot;&quot; /&gt;_x000d__x000a_            &lt;/OutputProfileSpecific&gt;_x000d__x000a_            &lt;OutputProfileSpecific Type=&quot;Print&quot; Id=&quot;2010071914584326300121&quot;&gt;_x000d__x000a_              &lt;Source Value=&quot;&quot; /&gt;_x000d__x000a_            &lt;/OutputProfileSpecific&gt;_x000d__x000a_            &lt;OutputProfileSpecific Type=&quot;Print&quot; Id=&quot;2010071914585275568157&quot;&gt;_x000d__x000a_              &lt;Source Value=&quot;&quot; /&gt;_x000d__x000a_            &lt;/OutputProfileSpecific&gt;_x000d__x000a_            &lt;OutputProfileSpecific Type=&quot;Print&quot; Id=&quot;2006120711380151760646&quot;&gt;_x000d__x000a_              &lt;Source Value=&quot;[[MasterProperty(&amp;quot;Signature1&amp;quot;, &amp;quot;SignatureHighResColor&amp;quot;)]]&quot; /&gt;_x000d__x000a_            &lt;/OutputProfileSpecific&gt;_x000d__x000a_            &lt;OutputProfileSpecific Type=&quot;Print&quot; Id=&quot;4&quot;&gt;_x000d__x000a_              &lt;Source Value=&quot;&quot; /&gt;_x000d__x000a_            &lt;/OutputProfileSpecific&gt;_x000d__x000a_            &lt;OutputProfileSpecific Type=&quot;Save&quot; Id=&quot;2004062216425255253277&quot;&gt;_x000d__x000a_              &lt;Source Value=&quot;&quot; /&gt;_x000d__x000a_            &lt;/OutputProfileSpecific&gt;_x000d__x000a_            &lt;OutputProfileSpecific Type=&quot;Save&quot; Id=&quot;2006120514401556040061&quot;&gt;_x000d__x000a_              &lt;Source Value=&quot;&quot; /&gt;_x000d__x000a_            &lt;/OutputProfileSpecific&gt;_x000d__x000a_            &lt;OutputProfileSpecific Type=&quot;Save&quot; Id=&quot;2024040209240857741771&quot;&gt;_x000d__x000a_              &lt;Source Value=&quot;[[MasterProperty(&amp;quot;Signature1&amp;quot;, &amp;quot;SignatureHighResColor&amp;quot;)]]&quot; /&gt;_x000d__x000a_            &lt;/OutputProfileSpecific&gt;_x000d__x000a_            &lt;OutputProfileSpecific Type=&quot;Send&quot; Id=&quot;2006120514175878093883&quot;&gt;_x000d__x000a_              &lt;Source Value=&quot;&quot; /&gt;_x000d__x000a_            &lt;/OutputProfileSpecific&gt;_x000d__x000a_            &lt;OutputProfileSpecific Type=&quot;Send&quot; Id=&quot;2003010711200895123470110&quot;&gt;_x000d__x000a_              &lt;Source Value=&quot;&quot; /&gt;_x000d__x000a_            &lt;/OutputProfileSpecific&gt;_x000d__x000a_            &lt;OutputProfileSpecific Type=&quot;Send&quot; Id=&quot;2024040209252990655803&quot;&gt;_x000d__x000a_              &lt;Source Value=&quot;[[MasterProperty(&amp;quot;Signature1&amp;quot;, &amp;quot;SignatureHighResColor&amp;quot;)]]&quot; /&gt;_x000d__x000a_            &lt;/OutputProfileSpecific&gt;_x000d__x000a_          &lt;/OutputProfileSpecifics&gt;_x000d__x000a_        &lt;/PageSetupSpecific&gt;_x000d__x000a_      &lt;/PageSetupSpecifics&gt;_x000d__x000a_    &lt;/Picture&gt;_x000d__x000a_    &lt;Picture Id=&quot;fc9f7365-769c-4973-9354-7439&quot; IdName=&quot;Signature2&quot; IsSelected=&quot;False&quot; IsExpanded=&quot;True&quot;&gt;_x000d__x000a_      &lt;AlternativeText Title=&quot;&quot;&gt;&lt;/AlternativeText&gt;_x000d__x000a_      &lt;PageSetupSpecifics&gt;_x000d__x000a_        &lt;PageSetupSpecific IdName=&quot;Signature2_A4H&quot; PaperSize=&quot;A4&quot; Orientation=&quot;Portrait&quot; IsSelected=&quot;true&quot;&gt;_x000d__x000a_          &lt;Source Value=&quot;&quot; /&gt;_x000d__x000a_          &lt;HorizontalPosition Relative=&quot;Page&quot; Alignment=&quot;Left&quot; Unit=&quot;cm&quot;&gt;11.85&lt;/HorizontalPosition&gt;_x000d__x000a_          &lt;VerticalPosition Relative=&quot;Paragraph&quot; Alignment=&quot;Top&quot; Unit=&quot;cm&quot;&gt;-1.75&lt;/VerticalPosition&gt;_x000d__x000a_          &lt;OutputProfileSpecifics&gt;_x000d__x000a_            &lt;OutputProfileSpecific Type=&quot;Print&quot; Id=&quot;2010071914505949584758&quot;&gt;_x000d__x000a_              &lt;Source Value=&quot;&quot; /&gt;_x000d__x000a_            &lt;/OutputProfileSpecific&gt;_x000d__x000a_            &lt;OutputProfileSpecific Type=&quot;Print&quot; Id=&quot;2010071914510808109584&quot;&gt;_x000d__x000a_              &lt;Source Value=&quot;&quot; /&gt;_x000d__x000a_            &lt;/OutputProfileSpecific&gt;_x000d__x000a_            &lt;OutputProfileSpecific Type=&quot;Print&quot; Id=&quot;2010071914515554119854&quot;&gt;_x000d__x000a_              &lt;Source Value=&quot;&quot; /&gt;_x000d__x000a_            &lt;/OutputProfileSpecific&gt;_x000d__x000a_            &lt;OutputProfileSpecific Type=&quot;Print&quot; Id=&quot;2010071914543648299648&quot;&gt;_x000d__x000a_              &lt;Source Value=&quot;&quot; /&gt;_x000d__x000a_            &lt;/OutputProfileSpecific&gt;_x000d__x000a_            &lt;OutputProfileSpecific Type=&quot;Print&quot; Id=&quot;2010071914584326300121&quot;&gt;_x000d__x000a_              &lt;Source Value=&quot;&quot; /&gt;_x000d__x000a_            &lt;/OutputProfileSpecific&gt;_x000d__x000a_            &lt;OutputProfileSpecific Type=&quot;Print&quot; Id=&quot;2010071914585275568157&quot;&gt;_x000d__x000a_              &lt;Source Value=&quot;&quot; /&gt;_x000d__x000a_            &lt;/OutputProfileSpecific&gt;_x000d__x000a_            &lt;OutputProfileSpecific Type=&quot;Print&quot; Id=&quot;2006120711380151760646&quot;&gt;_x000d__x000a_              &lt;Source Value=&quot;[[MasterProperty(&amp;quot;Signature2&amp;quot;, &amp;quot;SignatureHighResColor&amp;quot;)]]&quot; /&gt;_x000d__x000a_            &lt;/OutputProfileSpecific&gt;_x000d__x000a_            &lt;OutputProfileSpecific Type=&quot;Print&quot; Id=&quot;4&quot;&gt;_x000d__x000a_              &lt;Source Value=&quot;&quot; /&gt;_x000d__x000a_            &lt;/OutputProfileSpecific&gt;_x000d__x000a_            &lt;OutputProfileSpecific Type=&quot;Save&quot; Id=&quot;2004062216425255253277&quot;&gt;_x000d__x000a_              &lt;Source Value=&quot;&quot; /&gt;_x000d__x000a_            &lt;/OutputProfileSpecific&gt;_x000d__x000a_            &lt;OutputProfileSpecific Type=&quot;Save&quot; Id=&quot;2006120514401556040061&quot;&gt;_x000d__x000a_              &lt;Source Value=&quot;&quot; /&gt;_x000d__x000a_            &lt;/OutputProfileSpecific&gt;_x000d__x000a_            &lt;OutputProfileSpecific Type=&quot;Save&quot; Id=&quot;2024040209240857741771&quot;&gt;_x000d__x000a_              &lt;Source Value=&quot;[[MasterProperty(&amp;quot;Signature2&amp;quot;, &amp;quot;SignatureHighResColor&amp;quot;)]]&quot; /&gt;_x000d__x000a_            &lt;/OutputProfileSpecific&gt;_x000d__x000a_            &lt;OutputProfileSpecific Type=&quot;Send&quot; Id=&quot;2006120514175878093883&quot;&gt;_x000d__x000a_              &lt;Source Value=&quot;&quot; /&gt;_x000d__x000a_            &lt;/OutputProfileSpecific&gt;_x000d__x000a_            &lt;OutputProfileSpecific Type=&quot;Send&quot; Id=&quot;2003010711200895123470110&quot;&gt;_x000d__x000a_              &lt;Source Value=&quot;&quot; /&gt;_x000d__x000a_            &lt;/OutputProfileSpecific&gt;_x000d__x000a_            &lt;OutputProfileSpecific Type=&quot;Send&quot; Id=&quot;2024040209252990655803&quot;&gt;_x000d__x000a_              &lt;Source Value=&quot;[[MasterProperty(&amp;quot;Signature2&amp;quot;, &amp;quot;SignatureHighResColor&amp;quot;)]]&quot; /&gt;_x000d__x000a_            &lt;/OutputProfileSpecific&gt;_x000d__x000a_          &lt;/OutputProfileSpecifics&gt;_x000d__x000a_        &lt;/PageSetupSpecific&gt;_x000d__x000a_      &lt;/PageSetupSpecifics&gt;_x000d__x000a_    &lt;/Picture&gt;_x000d__x000a_  &lt;/Pictures&gt;_x000d__x000a_  &lt;PaperSettings /&gt;_x000d__x000a_&lt;/WordMasterTemplateConfiguration&gt;"/>
  </w:docVars>
  <w:rsids>
    <w:rsidRoot w:val="004E2AA9"/>
    <w:rsid w:val="0000153C"/>
    <w:rsid w:val="0000298D"/>
    <w:rsid w:val="00002A9F"/>
    <w:rsid w:val="00003BD0"/>
    <w:rsid w:val="00004AD7"/>
    <w:rsid w:val="00013535"/>
    <w:rsid w:val="000159C3"/>
    <w:rsid w:val="00017325"/>
    <w:rsid w:val="0002054C"/>
    <w:rsid w:val="00021C2E"/>
    <w:rsid w:val="00021CA7"/>
    <w:rsid w:val="00023C57"/>
    <w:rsid w:val="00024829"/>
    <w:rsid w:val="000255A4"/>
    <w:rsid w:val="00027A2B"/>
    <w:rsid w:val="00032D73"/>
    <w:rsid w:val="0003440D"/>
    <w:rsid w:val="000370A8"/>
    <w:rsid w:val="00041DAB"/>
    <w:rsid w:val="00042309"/>
    <w:rsid w:val="00044D83"/>
    <w:rsid w:val="00047457"/>
    <w:rsid w:val="00050036"/>
    <w:rsid w:val="000547A6"/>
    <w:rsid w:val="00057AB1"/>
    <w:rsid w:val="00060A64"/>
    <w:rsid w:val="00064F03"/>
    <w:rsid w:val="000675A5"/>
    <w:rsid w:val="00072126"/>
    <w:rsid w:val="00072D82"/>
    <w:rsid w:val="000733D1"/>
    <w:rsid w:val="0007554D"/>
    <w:rsid w:val="00076580"/>
    <w:rsid w:val="00080DC1"/>
    <w:rsid w:val="0008149F"/>
    <w:rsid w:val="00081B61"/>
    <w:rsid w:val="00081C21"/>
    <w:rsid w:val="00081CC2"/>
    <w:rsid w:val="00081E36"/>
    <w:rsid w:val="00082B3B"/>
    <w:rsid w:val="000831D5"/>
    <w:rsid w:val="00083EBA"/>
    <w:rsid w:val="000860E1"/>
    <w:rsid w:val="00087E48"/>
    <w:rsid w:val="00091A28"/>
    <w:rsid w:val="0009518B"/>
    <w:rsid w:val="00095C73"/>
    <w:rsid w:val="000969BC"/>
    <w:rsid w:val="000A05B6"/>
    <w:rsid w:val="000A1538"/>
    <w:rsid w:val="000A1928"/>
    <w:rsid w:val="000A2CD8"/>
    <w:rsid w:val="000B0391"/>
    <w:rsid w:val="000B1AE5"/>
    <w:rsid w:val="000B2F1B"/>
    <w:rsid w:val="000B7AED"/>
    <w:rsid w:val="000C2941"/>
    <w:rsid w:val="000C2A94"/>
    <w:rsid w:val="000C35A7"/>
    <w:rsid w:val="000C3806"/>
    <w:rsid w:val="000C4495"/>
    <w:rsid w:val="000C451D"/>
    <w:rsid w:val="000C5CE6"/>
    <w:rsid w:val="000D2448"/>
    <w:rsid w:val="000D3412"/>
    <w:rsid w:val="000D40F2"/>
    <w:rsid w:val="000D4606"/>
    <w:rsid w:val="000D5BE1"/>
    <w:rsid w:val="000E0310"/>
    <w:rsid w:val="000E167F"/>
    <w:rsid w:val="000E2B9A"/>
    <w:rsid w:val="000E47DC"/>
    <w:rsid w:val="000E4A23"/>
    <w:rsid w:val="000E4F11"/>
    <w:rsid w:val="000F21AC"/>
    <w:rsid w:val="000F489C"/>
    <w:rsid w:val="000F5177"/>
    <w:rsid w:val="000F5A40"/>
    <w:rsid w:val="001029DA"/>
    <w:rsid w:val="00103020"/>
    <w:rsid w:val="00103363"/>
    <w:rsid w:val="00106E51"/>
    <w:rsid w:val="00106FBE"/>
    <w:rsid w:val="001116D2"/>
    <w:rsid w:val="001148A7"/>
    <w:rsid w:val="001174CB"/>
    <w:rsid w:val="00120F54"/>
    <w:rsid w:val="0012183B"/>
    <w:rsid w:val="00121C36"/>
    <w:rsid w:val="00121E1D"/>
    <w:rsid w:val="00123B20"/>
    <w:rsid w:val="00123DB4"/>
    <w:rsid w:val="00125117"/>
    <w:rsid w:val="00127546"/>
    <w:rsid w:val="00127A73"/>
    <w:rsid w:val="00132F8B"/>
    <w:rsid w:val="001359A5"/>
    <w:rsid w:val="00136264"/>
    <w:rsid w:val="00141417"/>
    <w:rsid w:val="001419D7"/>
    <w:rsid w:val="00141ED8"/>
    <w:rsid w:val="00143150"/>
    <w:rsid w:val="00147532"/>
    <w:rsid w:val="0015140A"/>
    <w:rsid w:val="0015398C"/>
    <w:rsid w:val="00153BFE"/>
    <w:rsid w:val="00155D61"/>
    <w:rsid w:val="00162633"/>
    <w:rsid w:val="00166948"/>
    <w:rsid w:val="001707CC"/>
    <w:rsid w:val="0017127E"/>
    <w:rsid w:val="00172724"/>
    <w:rsid w:val="00173987"/>
    <w:rsid w:val="00175152"/>
    <w:rsid w:val="001821CE"/>
    <w:rsid w:val="00183797"/>
    <w:rsid w:val="00185C05"/>
    <w:rsid w:val="0019066D"/>
    <w:rsid w:val="001906C9"/>
    <w:rsid w:val="00191FF0"/>
    <w:rsid w:val="001929AD"/>
    <w:rsid w:val="00193705"/>
    <w:rsid w:val="00194241"/>
    <w:rsid w:val="00195B16"/>
    <w:rsid w:val="001A25F3"/>
    <w:rsid w:val="001A36C7"/>
    <w:rsid w:val="001A52AA"/>
    <w:rsid w:val="001B032C"/>
    <w:rsid w:val="001B3B10"/>
    <w:rsid w:val="001B3E83"/>
    <w:rsid w:val="001B4777"/>
    <w:rsid w:val="001B58F9"/>
    <w:rsid w:val="001B732E"/>
    <w:rsid w:val="001B7419"/>
    <w:rsid w:val="001C158E"/>
    <w:rsid w:val="001C19F9"/>
    <w:rsid w:val="001C400F"/>
    <w:rsid w:val="001C40D1"/>
    <w:rsid w:val="001C7C4A"/>
    <w:rsid w:val="001D0AA3"/>
    <w:rsid w:val="001D0F2E"/>
    <w:rsid w:val="001D20AB"/>
    <w:rsid w:val="001D56CD"/>
    <w:rsid w:val="001D595E"/>
    <w:rsid w:val="001D5D33"/>
    <w:rsid w:val="001D6519"/>
    <w:rsid w:val="001D7203"/>
    <w:rsid w:val="001D7344"/>
    <w:rsid w:val="001E0449"/>
    <w:rsid w:val="001E08B4"/>
    <w:rsid w:val="001E10B4"/>
    <w:rsid w:val="001E6E44"/>
    <w:rsid w:val="001E7513"/>
    <w:rsid w:val="001E7C90"/>
    <w:rsid w:val="001F3F4B"/>
    <w:rsid w:val="001F51D1"/>
    <w:rsid w:val="001F5D60"/>
    <w:rsid w:val="001F6AFB"/>
    <w:rsid w:val="001F7585"/>
    <w:rsid w:val="00201382"/>
    <w:rsid w:val="00202BD3"/>
    <w:rsid w:val="0020441A"/>
    <w:rsid w:val="00204B70"/>
    <w:rsid w:val="0021288E"/>
    <w:rsid w:val="00214D6D"/>
    <w:rsid w:val="00215396"/>
    <w:rsid w:val="0022563B"/>
    <w:rsid w:val="00235A85"/>
    <w:rsid w:val="00242724"/>
    <w:rsid w:val="002451D4"/>
    <w:rsid w:val="002477A9"/>
    <w:rsid w:val="002502B7"/>
    <w:rsid w:val="0025069B"/>
    <w:rsid w:val="002511C8"/>
    <w:rsid w:val="0025495B"/>
    <w:rsid w:val="00254A34"/>
    <w:rsid w:val="002560A3"/>
    <w:rsid w:val="002561EE"/>
    <w:rsid w:val="00261BE7"/>
    <w:rsid w:val="00265DB9"/>
    <w:rsid w:val="00267708"/>
    <w:rsid w:val="002726CF"/>
    <w:rsid w:val="00280DC6"/>
    <w:rsid w:val="00282BE8"/>
    <w:rsid w:val="00283D9B"/>
    <w:rsid w:val="0029012B"/>
    <w:rsid w:val="0029137E"/>
    <w:rsid w:val="002919C4"/>
    <w:rsid w:val="00293C02"/>
    <w:rsid w:val="00295691"/>
    <w:rsid w:val="002A1F7F"/>
    <w:rsid w:val="002A287C"/>
    <w:rsid w:val="002A573A"/>
    <w:rsid w:val="002A5A8B"/>
    <w:rsid w:val="002A5F43"/>
    <w:rsid w:val="002A707C"/>
    <w:rsid w:val="002A7267"/>
    <w:rsid w:val="002B1D70"/>
    <w:rsid w:val="002B604F"/>
    <w:rsid w:val="002B6271"/>
    <w:rsid w:val="002C0CF3"/>
    <w:rsid w:val="002C32BD"/>
    <w:rsid w:val="002C4F60"/>
    <w:rsid w:val="002D5AC1"/>
    <w:rsid w:val="002E395F"/>
    <w:rsid w:val="002E672E"/>
    <w:rsid w:val="002F19E6"/>
    <w:rsid w:val="002F2E51"/>
    <w:rsid w:val="002F5630"/>
    <w:rsid w:val="002F75E9"/>
    <w:rsid w:val="002F76DA"/>
    <w:rsid w:val="00300AA8"/>
    <w:rsid w:val="00300B47"/>
    <w:rsid w:val="00302BD2"/>
    <w:rsid w:val="00303A16"/>
    <w:rsid w:val="00306CCD"/>
    <w:rsid w:val="00306D9D"/>
    <w:rsid w:val="00313163"/>
    <w:rsid w:val="00320EA2"/>
    <w:rsid w:val="00322341"/>
    <w:rsid w:val="00322E67"/>
    <w:rsid w:val="00323369"/>
    <w:rsid w:val="00323753"/>
    <w:rsid w:val="00324F60"/>
    <w:rsid w:val="00326384"/>
    <w:rsid w:val="00331629"/>
    <w:rsid w:val="00332E9C"/>
    <w:rsid w:val="00334056"/>
    <w:rsid w:val="00335BD5"/>
    <w:rsid w:val="00341945"/>
    <w:rsid w:val="00342C85"/>
    <w:rsid w:val="00342E1B"/>
    <w:rsid w:val="00342F8C"/>
    <w:rsid w:val="00343A3E"/>
    <w:rsid w:val="0034639C"/>
    <w:rsid w:val="003467ED"/>
    <w:rsid w:val="00351B74"/>
    <w:rsid w:val="00354705"/>
    <w:rsid w:val="00355481"/>
    <w:rsid w:val="00355E5A"/>
    <w:rsid w:val="00357DF5"/>
    <w:rsid w:val="00360C58"/>
    <w:rsid w:val="003610DA"/>
    <w:rsid w:val="00365225"/>
    <w:rsid w:val="00365D56"/>
    <w:rsid w:val="00367646"/>
    <w:rsid w:val="00367803"/>
    <w:rsid w:val="00373CCF"/>
    <w:rsid w:val="003765A1"/>
    <w:rsid w:val="003812CE"/>
    <w:rsid w:val="00381AF2"/>
    <w:rsid w:val="00383A94"/>
    <w:rsid w:val="0039262C"/>
    <w:rsid w:val="003931DC"/>
    <w:rsid w:val="00393473"/>
    <w:rsid w:val="003A1233"/>
    <w:rsid w:val="003A2E9B"/>
    <w:rsid w:val="003B0B45"/>
    <w:rsid w:val="003B0CFD"/>
    <w:rsid w:val="003B3437"/>
    <w:rsid w:val="003B35FA"/>
    <w:rsid w:val="003B4F59"/>
    <w:rsid w:val="003C043E"/>
    <w:rsid w:val="003C0B3E"/>
    <w:rsid w:val="003C522C"/>
    <w:rsid w:val="003D0CDC"/>
    <w:rsid w:val="003D1DFE"/>
    <w:rsid w:val="003D2C67"/>
    <w:rsid w:val="003D3261"/>
    <w:rsid w:val="003D469A"/>
    <w:rsid w:val="003D66AF"/>
    <w:rsid w:val="003E415B"/>
    <w:rsid w:val="003E5669"/>
    <w:rsid w:val="003E5AAC"/>
    <w:rsid w:val="003E61D9"/>
    <w:rsid w:val="003E7040"/>
    <w:rsid w:val="003E73BC"/>
    <w:rsid w:val="003E7AB5"/>
    <w:rsid w:val="003F2510"/>
    <w:rsid w:val="003F4FEF"/>
    <w:rsid w:val="00402471"/>
    <w:rsid w:val="0040461B"/>
    <w:rsid w:val="004116C4"/>
    <w:rsid w:val="00414CC6"/>
    <w:rsid w:val="0041591D"/>
    <w:rsid w:val="004223CD"/>
    <w:rsid w:val="00422C09"/>
    <w:rsid w:val="00435574"/>
    <w:rsid w:val="00441F5A"/>
    <w:rsid w:val="004471DC"/>
    <w:rsid w:val="004502F7"/>
    <w:rsid w:val="0045626F"/>
    <w:rsid w:val="004567AE"/>
    <w:rsid w:val="00461BF4"/>
    <w:rsid w:val="00462B6B"/>
    <w:rsid w:val="00462F8E"/>
    <w:rsid w:val="004651A8"/>
    <w:rsid w:val="00466620"/>
    <w:rsid w:val="0047378C"/>
    <w:rsid w:val="00473839"/>
    <w:rsid w:val="00473DA5"/>
    <w:rsid w:val="00473E21"/>
    <w:rsid w:val="00474BD8"/>
    <w:rsid w:val="00475DB8"/>
    <w:rsid w:val="00485B11"/>
    <w:rsid w:val="00486019"/>
    <w:rsid w:val="00493D31"/>
    <w:rsid w:val="004945ED"/>
    <w:rsid w:val="00495A8D"/>
    <w:rsid w:val="00495FC1"/>
    <w:rsid w:val="00496D4F"/>
    <w:rsid w:val="004A1219"/>
    <w:rsid w:val="004A42A5"/>
    <w:rsid w:val="004A483D"/>
    <w:rsid w:val="004A6FC7"/>
    <w:rsid w:val="004B207D"/>
    <w:rsid w:val="004B2F97"/>
    <w:rsid w:val="004B5A1D"/>
    <w:rsid w:val="004C1FD3"/>
    <w:rsid w:val="004C222E"/>
    <w:rsid w:val="004C28AF"/>
    <w:rsid w:val="004C3753"/>
    <w:rsid w:val="004C4F0C"/>
    <w:rsid w:val="004C6766"/>
    <w:rsid w:val="004D0F3F"/>
    <w:rsid w:val="004D48AF"/>
    <w:rsid w:val="004D65C0"/>
    <w:rsid w:val="004E2261"/>
    <w:rsid w:val="004E2AA9"/>
    <w:rsid w:val="004E320D"/>
    <w:rsid w:val="004E5539"/>
    <w:rsid w:val="004F0AEE"/>
    <w:rsid w:val="004F1BC5"/>
    <w:rsid w:val="004F2E44"/>
    <w:rsid w:val="004F3139"/>
    <w:rsid w:val="004F41E8"/>
    <w:rsid w:val="004F60C3"/>
    <w:rsid w:val="004F6C7B"/>
    <w:rsid w:val="00511445"/>
    <w:rsid w:val="0051144A"/>
    <w:rsid w:val="00511F52"/>
    <w:rsid w:val="005202B9"/>
    <w:rsid w:val="00520507"/>
    <w:rsid w:val="00522A20"/>
    <w:rsid w:val="00523D22"/>
    <w:rsid w:val="00525D89"/>
    <w:rsid w:val="00531A97"/>
    <w:rsid w:val="00534B4A"/>
    <w:rsid w:val="005372B8"/>
    <w:rsid w:val="00542C1D"/>
    <w:rsid w:val="00543ADB"/>
    <w:rsid w:val="00543BCD"/>
    <w:rsid w:val="00543F1F"/>
    <w:rsid w:val="0054517F"/>
    <w:rsid w:val="005508C5"/>
    <w:rsid w:val="00551683"/>
    <w:rsid w:val="00553DD0"/>
    <w:rsid w:val="005604C5"/>
    <w:rsid w:val="00560C22"/>
    <w:rsid w:val="005620FA"/>
    <w:rsid w:val="00563520"/>
    <w:rsid w:val="00563C11"/>
    <w:rsid w:val="0056602C"/>
    <w:rsid w:val="00576831"/>
    <w:rsid w:val="0058115E"/>
    <w:rsid w:val="0058272F"/>
    <w:rsid w:val="00585925"/>
    <w:rsid w:val="005871AD"/>
    <w:rsid w:val="00590B11"/>
    <w:rsid w:val="00592CF9"/>
    <w:rsid w:val="005952BB"/>
    <w:rsid w:val="00595788"/>
    <w:rsid w:val="00596FFA"/>
    <w:rsid w:val="005A02DE"/>
    <w:rsid w:val="005A06BC"/>
    <w:rsid w:val="005A2A76"/>
    <w:rsid w:val="005A3520"/>
    <w:rsid w:val="005A7F53"/>
    <w:rsid w:val="005B2F6C"/>
    <w:rsid w:val="005B360B"/>
    <w:rsid w:val="005B3A1B"/>
    <w:rsid w:val="005B3D6F"/>
    <w:rsid w:val="005B49E2"/>
    <w:rsid w:val="005C3C2D"/>
    <w:rsid w:val="005C7B4D"/>
    <w:rsid w:val="005D059A"/>
    <w:rsid w:val="005D2593"/>
    <w:rsid w:val="005D334D"/>
    <w:rsid w:val="005D5699"/>
    <w:rsid w:val="005E0EA9"/>
    <w:rsid w:val="005E1926"/>
    <w:rsid w:val="005E1AF1"/>
    <w:rsid w:val="005E1BCA"/>
    <w:rsid w:val="005E2C10"/>
    <w:rsid w:val="005E4F3D"/>
    <w:rsid w:val="005E72F2"/>
    <w:rsid w:val="005F0D85"/>
    <w:rsid w:val="005F2C1A"/>
    <w:rsid w:val="005F3B90"/>
    <w:rsid w:val="005F6A74"/>
    <w:rsid w:val="0060054B"/>
    <w:rsid w:val="00602A07"/>
    <w:rsid w:val="006044F0"/>
    <w:rsid w:val="006058A9"/>
    <w:rsid w:val="006074C5"/>
    <w:rsid w:val="00616756"/>
    <w:rsid w:val="00617659"/>
    <w:rsid w:val="00620F61"/>
    <w:rsid w:val="006242F9"/>
    <w:rsid w:val="00624DAE"/>
    <w:rsid w:val="006273CE"/>
    <w:rsid w:val="00627F05"/>
    <w:rsid w:val="00635716"/>
    <w:rsid w:val="006364CC"/>
    <w:rsid w:val="00636628"/>
    <w:rsid w:val="00636E7F"/>
    <w:rsid w:val="00640290"/>
    <w:rsid w:val="0064077D"/>
    <w:rsid w:val="00640BB4"/>
    <w:rsid w:val="00642255"/>
    <w:rsid w:val="0064389F"/>
    <w:rsid w:val="0064435F"/>
    <w:rsid w:val="00645186"/>
    <w:rsid w:val="00645AF0"/>
    <w:rsid w:val="00645B27"/>
    <w:rsid w:val="00647E57"/>
    <w:rsid w:val="00651916"/>
    <w:rsid w:val="00651A14"/>
    <w:rsid w:val="006531B9"/>
    <w:rsid w:val="00654630"/>
    <w:rsid w:val="00655A66"/>
    <w:rsid w:val="00656C37"/>
    <w:rsid w:val="00657D91"/>
    <w:rsid w:val="0066056D"/>
    <w:rsid w:val="00660F05"/>
    <w:rsid w:val="006623EC"/>
    <w:rsid w:val="00664AC1"/>
    <w:rsid w:val="00665E66"/>
    <w:rsid w:val="00667DFF"/>
    <w:rsid w:val="006738EB"/>
    <w:rsid w:val="006850A8"/>
    <w:rsid w:val="006854C7"/>
    <w:rsid w:val="00685911"/>
    <w:rsid w:val="00693292"/>
    <w:rsid w:val="006937EE"/>
    <w:rsid w:val="00693C7B"/>
    <w:rsid w:val="006944BF"/>
    <w:rsid w:val="00695CCC"/>
    <w:rsid w:val="006A5E94"/>
    <w:rsid w:val="006B05D2"/>
    <w:rsid w:val="006B461B"/>
    <w:rsid w:val="006B6525"/>
    <w:rsid w:val="006B672E"/>
    <w:rsid w:val="006C690B"/>
    <w:rsid w:val="006D10C1"/>
    <w:rsid w:val="006D52B6"/>
    <w:rsid w:val="006D6108"/>
    <w:rsid w:val="006E0777"/>
    <w:rsid w:val="006E0A3F"/>
    <w:rsid w:val="006E1619"/>
    <w:rsid w:val="006E1BCD"/>
    <w:rsid w:val="006E31FE"/>
    <w:rsid w:val="006F006F"/>
    <w:rsid w:val="006F4EDE"/>
    <w:rsid w:val="007014D3"/>
    <w:rsid w:val="00701C19"/>
    <w:rsid w:val="00701D51"/>
    <w:rsid w:val="0070308A"/>
    <w:rsid w:val="00703408"/>
    <w:rsid w:val="007055E4"/>
    <w:rsid w:val="00706D79"/>
    <w:rsid w:val="00711A2C"/>
    <w:rsid w:val="00714486"/>
    <w:rsid w:val="00714512"/>
    <w:rsid w:val="00720648"/>
    <w:rsid w:val="007208AE"/>
    <w:rsid w:val="00723E4A"/>
    <w:rsid w:val="0072558C"/>
    <w:rsid w:val="007273B3"/>
    <w:rsid w:val="00727434"/>
    <w:rsid w:val="007276E8"/>
    <w:rsid w:val="00732138"/>
    <w:rsid w:val="00736B6F"/>
    <w:rsid w:val="00737A8C"/>
    <w:rsid w:val="00744EEC"/>
    <w:rsid w:val="0074617B"/>
    <w:rsid w:val="00757755"/>
    <w:rsid w:val="00762006"/>
    <w:rsid w:val="00762D4D"/>
    <w:rsid w:val="0077365C"/>
    <w:rsid w:val="00775550"/>
    <w:rsid w:val="00780769"/>
    <w:rsid w:val="00783AAD"/>
    <w:rsid w:val="00790BB5"/>
    <w:rsid w:val="0079459D"/>
    <w:rsid w:val="00794FED"/>
    <w:rsid w:val="0079539F"/>
    <w:rsid w:val="00797028"/>
    <w:rsid w:val="00797165"/>
    <w:rsid w:val="00797DFB"/>
    <w:rsid w:val="007A12A3"/>
    <w:rsid w:val="007A2FB1"/>
    <w:rsid w:val="007A4DCB"/>
    <w:rsid w:val="007A51AE"/>
    <w:rsid w:val="007A735D"/>
    <w:rsid w:val="007B7D18"/>
    <w:rsid w:val="007C25B5"/>
    <w:rsid w:val="007C503A"/>
    <w:rsid w:val="007D08F6"/>
    <w:rsid w:val="007D3213"/>
    <w:rsid w:val="007D42A7"/>
    <w:rsid w:val="007D793B"/>
    <w:rsid w:val="007E0511"/>
    <w:rsid w:val="007E0DB4"/>
    <w:rsid w:val="007E100D"/>
    <w:rsid w:val="007E10E6"/>
    <w:rsid w:val="007E127F"/>
    <w:rsid w:val="007F22A6"/>
    <w:rsid w:val="007F2BF7"/>
    <w:rsid w:val="007F6C15"/>
    <w:rsid w:val="008034A2"/>
    <w:rsid w:val="008036D7"/>
    <w:rsid w:val="00805FD2"/>
    <w:rsid w:val="00806A53"/>
    <w:rsid w:val="008104D9"/>
    <w:rsid w:val="008122A8"/>
    <w:rsid w:val="008215CA"/>
    <w:rsid w:val="008257D1"/>
    <w:rsid w:val="008264EE"/>
    <w:rsid w:val="00831E73"/>
    <w:rsid w:val="00832BC3"/>
    <w:rsid w:val="0083556A"/>
    <w:rsid w:val="00836999"/>
    <w:rsid w:val="008372C0"/>
    <w:rsid w:val="0084191F"/>
    <w:rsid w:val="00843980"/>
    <w:rsid w:val="008462B9"/>
    <w:rsid w:val="0085037B"/>
    <w:rsid w:val="008510D3"/>
    <w:rsid w:val="008520E6"/>
    <w:rsid w:val="008534EC"/>
    <w:rsid w:val="00861D84"/>
    <w:rsid w:val="00865444"/>
    <w:rsid w:val="00865803"/>
    <w:rsid w:val="00871B2A"/>
    <w:rsid w:val="00871B57"/>
    <w:rsid w:val="00872CB5"/>
    <w:rsid w:val="00876607"/>
    <w:rsid w:val="00881B25"/>
    <w:rsid w:val="0088630A"/>
    <w:rsid w:val="008863D9"/>
    <w:rsid w:val="00886796"/>
    <w:rsid w:val="00887A5B"/>
    <w:rsid w:val="00892407"/>
    <w:rsid w:val="008928FF"/>
    <w:rsid w:val="008963B9"/>
    <w:rsid w:val="008A06FB"/>
    <w:rsid w:val="008A2A81"/>
    <w:rsid w:val="008A2ED0"/>
    <w:rsid w:val="008A38CC"/>
    <w:rsid w:val="008A4575"/>
    <w:rsid w:val="008A4934"/>
    <w:rsid w:val="008A7F42"/>
    <w:rsid w:val="008B1CEC"/>
    <w:rsid w:val="008B2959"/>
    <w:rsid w:val="008B568A"/>
    <w:rsid w:val="008B5B6E"/>
    <w:rsid w:val="008B65E3"/>
    <w:rsid w:val="008B7CEE"/>
    <w:rsid w:val="008C04BA"/>
    <w:rsid w:val="008C19D2"/>
    <w:rsid w:val="008C21AB"/>
    <w:rsid w:val="008C31BE"/>
    <w:rsid w:val="008D2429"/>
    <w:rsid w:val="008D2933"/>
    <w:rsid w:val="008D43C1"/>
    <w:rsid w:val="008D774C"/>
    <w:rsid w:val="008D7A19"/>
    <w:rsid w:val="008E094B"/>
    <w:rsid w:val="008E0B8E"/>
    <w:rsid w:val="008E1DA0"/>
    <w:rsid w:val="008F089B"/>
    <w:rsid w:val="008F275D"/>
    <w:rsid w:val="008F28D1"/>
    <w:rsid w:val="008F6B0F"/>
    <w:rsid w:val="008F75C2"/>
    <w:rsid w:val="0090137F"/>
    <w:rsid w:val="00903D33"/>
    <w:rsid w:val="00903E14"/>
    <w:rsid w:val="00906401"/>
    <w:rsid w:val="00907641"/>
    <w:rsid w:val="0090771D"/>
    <w:rsid w:val="0090794E"/>
    <w:rsid w:val="009112E9"/>
    <w:rsid w:val="0091171E"/>
    <w:rsid w:val="00911900"/>
    <w:rsid w:val="00913570"/>
    <w:rsid w:val="00914BCC"/>
    <w:rsid w:val="0092179E"/>
    <w:rsid w:val="00921A50"/>
    <w:rsid w:val="00927AE6"/>
    <w:rsid w:val="0093004B"/>
    <w:rsid w:val="00931E5B"/>
    <w:rsid w:val="00934201"/>
    <w:rsid w:val="009342D0"/>
    <w:rsid w:val="00934F54"/>
    <w:rsid w:val="009353BF"/>
    <w:rsid w:val="00935797"/>
    <w:rsid w:val="00937529"/>
    <w:rsid w:val="00943663"/>
    <w:rsid w:val="00944601"/>
    <w:rsid w:val="00945E8C"/>
    <w:rsid w:val="0094607B"/>
    <w:rsid w:val="00946614"/>
    <w:rsid w:val="009506F1"/>
    <w:rsid w:val="00953245"/>
    <w:rsid w:val="00955A58"/>
    <w:rsid w:val="009572C4"/>
    <w:rsid w:val="009603BB"/>
    <w:rsid w:val="0096041A"/>
    <w:rsid w:val="009606DD"/>
    <w:rsid w:val="00964389"/>
    <w:rsid w:val="00964852"/>
    <w:rsid w:val="00964C4B"/>
    <w:rsid w:val="00967211"/>
    <w:rsid w:val="00970BF7"/>
    <w:rsid w:val="00972577"/>
    <w:rsid w:val="0097410B"/>
    <w:rsid w:val="00975194"/>
    <w:rsid w:val="00975523"/>
    <w:rsid w:val="009866F8"/>
    <w:rsid w:val="0098728A"/>
    <w:rsid w:val="009936A8"/>
    <w:rsid w:val="00994B3E"/>
    <w:rsid w:val="009A130F"/>
    <w:rsid w:val="009B27EE"/>
    <w:rsid w:val="009B7AD3"/>
    <w:rsid w:val="009C612C"/>
    <w:rsid w:val="009C6BA4"/>
    <w:rsid w:val="009D0766"/>
    <w:rsid w:val="009D247C"/>
    <w:rsid w:val="009D342C"/>
    <w:rsid w:val="009D5ACC"/>
    <w:rsid w:val="009D5E12"/>
    <w:rsid w:val="009D6188"/>
    <w:rsid w:val="009D7650"/>
    <w:rsid w:val="009E05CC"/>
    <w:rsid w:val="009E0DBD"/>
    <w:rsid w:val="009E347F"/>
    <w:rsid w:val="009F3685"/>
    <w:rsid w:val="009F4800"/>
    <w:rsid w:val="009F5BF0"/>
    <w:rsid w:val="009F7DEB"/>
    <w:rsid w:val="00A00474"/>
    <w:rsid w:val="00A06017"/>
    <w:rsid w:val="00A0727B"/>
    <w:rsid w:val="00A14D7B"/>
    <w:rsid w:val="00A16396"/>
    <w:rsid w:val="00A16A77"/>
    <w:rsid w:val="00A229D0"/>
    <w:rsid w:val="00A22AC9"/>
    <w:rsid w:val="00A25655"/>
    <w:rsid w:val="00A25F40"/>
    <w:rsid w:val="00A271EA"/>
    <w:rsid w:val="00A31823"/>
    <w:rsid w:val="00A32900"/>
    <w:rsid w:val="00A35E9C"/>
    <w:rsid w:val="00A4164A"/>
    <w:rsid w:val="00A43711"/>
    <w:rsid w:val="00A43B74"/>
    <w:rsid w:val="00A44787"/>
    <w:rsid w:val="00A44974"/>
    <w:rsid w:val="00A44F0A"/>
    <w:rsid w:val="00A51041"/>
    <w:rsid w:val="00A525C0"/>
    <w:rsid w:val="00A57660"/>
    <w:rsid w:val="00A630F6"/>
    <w:rsid w:val="00A641C6"/>
    <w:rsid w:val="00A6457E"/>
    <w:rsid w:val="00A6575A"/>
    <w:rsid w:val="00A65785"/>
    <w:rsid w:val="00A71B33"/>
    <w:rsid w:val="00A72FA9"/>
    <w:rsid w:val="00A73522"/>
    <w:rsid w:val="00A76B51"/>
    <w:rsid w:val="00A9035D"/>
    <w:rsid w:val="00A91B8D"/>
    <w:rsid w:val="00A9403B"/>
    <w:rsid w:val="00A95289"/>
    <w:rsid w:val="00AA17E6"/>
    <w:rsid w:val="00AA1C14"/>
    <w:rsid w:val="00AA41F8"/>
    <w:rsid w:val="00AA5904"/>
    <w:rsid w:val="00AB361A"/>
    <w:rsid w:val="00AB53D0"/>
    <w:rsid w:val="00AB620F"/>
    <w:rsid w:val="00AC07D5"/>
    <w:rsid w:val="00AC482D"/>
    <w:rsid w:val="00AC71DB"/>
    <w:rsid w:val="00AC782F"/>
    <w:rsid w:val="00AD06BA"/>
    <w:rsid w:val="00AD3B8A"/>
    <w:rsid w:val="00AD5F87"/>
    <w:rsid w:val="00AE129C"/>
    <w:rsid w:val="00AE18AC"/>
    <w:rsid w:val="00AE1C28"/>
    <w:rsid w:val="00AE7877"/>
    <w:rsid w:val="00AF198A"/>
    <w:rsid w:val="00AF2235"/>
    <w:rsid w:val="00AF633E"/>
    <w:rsid w:val="00AF6C90"/>
    <w:rsid w:val="00B03211"/>
    <w:rsid w:val="00B07933"/>
    <w:rsid w:val="00B111D5"/>
    <w:rsid w:val="00B11494"/>
    <w:rsid w:val="00B156AA"/>
    <w:rsid w:val="00B15D28"/>
    <w:rsid w:val="00B17B10"/>
    <w:rsid w:val="00B20165"/>
    <w:rsid w:val="00B20635"/>
    <w:rsid w:val="00B212BF"/>
    <w:rsid w:val="00B24C17"/>
    <w:rsid w:val="00B3145C"/>
    <w:rsid w:val="00B3257D"/>
    <w:rsid w:val="00B3457B"/>
    <w:rsid w:val="00B35D03"/>
    <w:rsid w:val="00B36233"/>
    <w:rsid w:val="00B4289C"/>
    <w:rsid w:val="00B43712"/>
    <w:rsid w:val="00B55754"/>
    <w:rsid w:val="00B578E3"/>
    <w:rsid w:val="00B60854"/>
    <w:rsid w:val="00B71EDE"/>
    <w:rsid w:val="00B769B2"/>
    <w:rsid w:val="00B76E89"/>
    <w:rsid w:val="00B849F9"/>
    <w:rsid w:val="00B853A5"/>
    <w:rsid w:val="00B8653E"/>
    <w:rsid w:val="00B8790E"/>
    <w:rsid w:val="00B92F0C"/>
    <w:rsid w:val="00B962E0"/>
    <w:rsid w:val="00B97BA1"/>
    <w:rsid w:val="00BA0885"/>
    <w:rsid w:val="00BA4981"/>
    <w:rsid w:val="00BB3C0D"/>
    <w:rsid w:val="00BB4086"/>
    <w:rsid w:val="00BB45F4"/>
    <w:rsid w:val="00BB7007"/>
    <w:rsid w:val="00BC320B"/>
    <w:rsid w:val="00BD1EE3"/>
    <w:rsid w:val="00BD40A4"/>
    <w:rsid w:val="00BD5061"/>
    <w:rsid w:val="00BD5E70"/>
    <w:rsid w:val="00BE05D3"/>
    <w:rsid w:val="00BE168B"/>
    <w:rsid w:val="00BE3FFB"/>
    <w:rsid w:val="00BE7757"/>
    <w:rsid w:val="00BE7871"/>
    <w:rsid w:val="00BF27A2"/>
    <w:rsid w:val="00BF3C0E"/>
    <w:rsid w:val="00BF5A4F"/>
    <w:rsid w:val="00BF6B8D"/>
    <w:rsid w:val="00BF6DF9"/>
    <w:rsid w:val="00C021D3"/>
    <w:rsid w:val="00C12398"/>
    <w:rsid w:val="00C136CE"/>
    <w:rsid w:val="00C13A5B"/>
    <w:rsid w:val="00C147CA"/>
    <w:rsid w:val="00C1554F"/>
    <w:rsid w:val="00C15C1F"/>
    <w:rsid w:val="00C15CA5"/>
    <w:rsid w:val="00C21096"/>
    <w:rsid w:val="00C22AC5"/>
    <w:rsid w:val="00C22BD9"/>
    <w:rsid w:val="00C317D8"/>
    <w:rsid w:val="00C328FE"/>
    <w:rsid w:val="00C32928"/>
    <w:rsid w:val="00C338AA"/>
    <w:rsid w:val="00C358DF"/>
    <w:rsid w:val="00C36E51"/>
    <w:rsid w:val="00C45AC6"/>
    <w:rsid w:val="00C50DF3"/>
    <w:rsid w:val="00C5191D"/>
    <w:rsid w:val="00C554AB"/>
    <w:rsid w:val="00C6283E"/>
    <w:rsid w:val="00C652AF"/>
    <w:rsid w:val="00C71CA3"/>
    <w:rsid w:val="00C75897"/>
    <w:rsid w:val="00C764D8"/>
    <w:rsid w:val="00C8178E"/>
    <w:rsid w:val="00C825E7"/>
    <w:rsid w:val="00C82EAA"/>
    <w:rsid w:val="00C8349B"/>
    <w:rsid w:val="00C90A1C"/>
    <w:rsid w:val="00C9352D"/>
    <w:rsid w:val="00C942B3"/>
    <w:rsid w:val="00C94843"/>
    <w:rsid w:val="00C96BF3"/>
    <w:rsid w:val="00CA2E8D"/>
    <w:rsid w:val="00CA3450"/>
    <w:rsid w:val="00CA58BC"/>
    <w:rsid w:val="00CB0820"/>
    <w:rsid w:val="00CB7612"/>
    <w:rsid w:val="00CB7C87"/>
    <w:rsid w:val="00CC028E"/>
    <w:rsid w:val="00CC0AF1"/>
    <w:rsid w:val="00CC486D"/>
    <w:rsid w:val="00CC4D37"/>
    <w:rsid w:val="00CC77DC"/>
    <w:rsid w:val="00CD01C8"/>
    <w:rsid w:val="00CD6947"/>
    <w:rsid w:val="00CE0A04"/>
    <w:rsid w:val="00CE6177"/>
    <w:rsid w:val="00CE6B5B"/>
    <w:rsid w:val="00CF20E4"/>
    <w:rsid w:val="00CF25B8"/>
    <w:rsid w:val="00CF6289"/>
    <w:rsid w:val="00CF6C84"/>
    <w:rsid w:val="00D002BA"/>
    <w:rsid w:val="00D016B2"/>
    <w:rsid w:val="00D049BA"/>
    <w:rsid w:val="00D04BD3"/>
    <w:rsid w:val="00D11F11"/>
    <w:rsid w:val="00D12F61"/>
    <w:rsid w:val="00D13964"/>
    <w:rsid w:val="00D154B8"/>
    <w:rsid w:val="00D2230F"/>
    <w:rsid w:val="00D22F1A"/>
    <w:rsid w:val="00D2377C"/>
    <w:rsid w:val="00D23D4C"/>
    <w:rsid w:val="00D24214"/>
    <w:rsid w:val="00D24FCE"/>
    <w:rsid w:val="00D25264"/>
    <w:rsid w:val="00D264E4"/>
    <w:rsid w:val="00D27FE2"/>
    <w:rsid w:val="00D333EC"/>
    <w:rsid w:val="00D34430"/>
    <w:rsid w:val="00D35AB0"/>
    <w:rsid w:val="00D37170"/>
    <w:rsid w:val="00D40328"/>
    <w:rsid w:val="00D427AA"/>
    <w:rsid w:val="00D43B9F"/>
    <w:rsid w:val="00D459A9"/>
    <w:rsid w:val="00D46B08"/>
    <w:rsid w:val="00D505E0"/>
    <w:rsid w:val="00D50895"/>
    <w:rsid w:val="00D51A55"/>
    <w:rsid w:val="00D5529F"/>
    <w:rsid w:val="00D552FE"/>
    <w:rsid w:val="00D62626"/>
    <w:rsid w:val="00D649BB"/>
    <w:rsid w:val="00D658C9"/>
    <w:rsid w:val="00D70A92"/>
    <w:rsid w:val="00D715D4"/>
    <w:rsid w:val="00D71AB0"/>
    <w:rsid w:val="00D71D1A"/>
    <w:rsid w:val="00D73E80"/>
    <w:rsid w:val="00D85CA6"/>
    <w:rsid w:val="00D86C4A"/>
    <w:rsid w:val="00D86ECF"/>
    <w:rsid w:val="00D9163C"/>
    <w:rsid w:val="00D9167F"/>
    <w:rsid w:val="00D95700"/>
    <w:rsid w:val="00D96900"/>
    <w:rsid w:val="00D977DF"/>
    <w:rsid w:val="00DA35A0"/>
    <w:rsid w:val="00DA5172"/>
    <w:rsid w:val="00DB5F14"/>
    <w:rsid w:val="00DC0194"/>
    <w:rsid w:val="00DC06B6"/>
    <w:rsid w:val="00DC1000"/>
    <w:rsid w:val="00DC14D3"/>
    <w:rsid w:val="00DC1F1B"/>
    <w:rsid w:val="00DD17E0"/>
    <w:rsid w:val="00DD45A0"/>
    <w:rsid w:val="00DD48A6"/>
    <w:rsid w:val="00DE08A9"/>
    <w:rsid w:val="00DE1883"/>
    <w:rsid w:val="00DE1CFF"/>
    <w:rsid w:val="00DE3592"/>
    <w:rsid w:val="00DE5E84"/>
    <w:rsid w:val="00DE728B"/>
    <w:rsid w:val="00DF059F"/>
    <w:rsid w:val="00DF174D"/>
    <w:rsid w:val="00DF4E58"/>
    <w:rsid w:val="00E014DE"/>
    <w:rsid w:val="00E022E6"/>
    <w:rsid w:val="00E06443"/>
    <w:rsid w:val="00E06BBB"/>
    <w:rsid w:val="00E07427"/>
    <w:rsid w:val="00E10C38"/>
    <w:rsid w:val="00E14554"/>
    <w:rsid w:val="00E173FB"/>
    <w:rsid w:val="00E20143"/>
    <w:rsid w:val="00E20C90"/>
    <w:rsid w:val="00E20FA2"/>
    <w:rsid w:val="00E2383E"/>
    <w:rsid w:val="00E24A73"/>
    <w:rsid w:val="00E305CA"/>
    <w:rsid w:val="00E30796"/>
    <w:rsid w:val="00E3246A"/>
    <w:rsid w:val="00E32796"/>
    <w:rsid w:val="00E3369F"/>
    <w:rsid w:val="00E3428A"/>
    <w:rsid w:val="00E34FEB"/>
    <w:rsid w:val="00E37FD0"/>
    <w:rsid w:val="00E41B3E"/>
    <w:rsid w:val="00E436AD"/>
    <w:rsid w:val="00E44351"/>
    <w:rsid w:val="00E53814"/>
    <w:rsid w:val="00E542D8"/>
    <w:rsid w:val="00E5549C"/>
    <w:rsid w:val="00E57734"/>
    <w:rsid w:val="00E60DEE"/>
    <w:rsid w:val="00E6103B"/>
    <w:rsid w:val="00E632E6"/>
    <w:rsid w:val="00E707AC"/>
    <w:rsid w:val="00E724CE"/>
    <w:rsid w:val="00E77E0A"/>
    <w:rsid w:val="00E820D6"/>
    <w:rsid w:val="00E82C2F"/>
    <w:rsid w:val="00E82D81"/>
    <w:rsid w:val="00E85671"/>
    <w:rsid w:val="00E86EB4"/>
    <w:rsid w:val="00E914FC"/>
    <w:rsid w:val="00E91D3B"/>
    <w:rsid w:val="00E94EED"/>
    <w:rsid w:val="00E96055"/>
    <w:rsid w:val="00E96968"/>
    <w:rsid w:val="00EA2AA0"/>
    <w:rsid w:val="00EA2CB5"/>
    <w:rsid w:val="00EA2F74"/>
    <w:rsid w:val="00EA7119"/>
    <w:rsid w:val="00EB0B57"/>
    <w:rsid w:val="00EB5EC2"/>
    <w:rsid w:val="00EB73D5"/>
    <w:rsid w:val="00EC0FCB"/>
    <w:rsid w:val="00EC3554"/>
    <w:rsid w:val="00EC46FA"/>
    <w:rsid w:val="00EC6AD4"/>
    <w:rsid w:val="00ED00E0"/>
    <w:rsid w:val="00ED163F"/>
    <w:rsid w:val="00EE0902"/>
    <w:rsid w:val="00EE0B06"/>
    <w:rsid w:val="00EE20C4"/>
    <w:rsid w:val="00EE2509"/>
    <w:rsid w:val="00EE2511"/>
    <w:rsid w:val="00EE32DA"/>
    <w:rsid w:val="00EE3C72"/>
    <w:rsid w:val="00EE3EE5"/>
    <w:rsid w:val="00EE4663"/>
    <w:rsid w:val="00EE61A1"/>
    <w:rsid w:val="00EE6907"/>
    <w:rsid w:val="00EF2AAB"/>
    <w:rsid w:val="00EF389E"/>
    <w:rsid w:val="00EF69AC"/>
    <w:rsid w:val="00F0037D"/>
    <w:rsid w:val="00F04CE3"/>
    <w:rsid w:val="00F05B03"/>
    <w:rsid w:val="00F116CE"/>
    <w:rsid w:val="00F127E1"/>
    <w:rsid w:val="00F13937"/>
    <w:rsid w:val="00F14E91"/>
    <w:rsid w:val="00F21000"/>
    <w:rsid w:val="00F21257"/>
    <w:rsid w:val="00F22B68"/>
    <w:rsid w:val="00F23B67"/>
    <w:rsid w:val="00F23FD0"/>
    <w:rsid w:val="00F26179"/>
    <w:rsid w:val="00F32F79"/>
    <w:rsid w:val="00F3391D"/>
    <w:rsid w:val="00F3608A"/>
    <w:rsid w:val="00F36184"/>
    <w:rsid w:val="00F37427"/>
    <w:rsid w:val="00F41AF0"/>
    <w:rsid w:val="00F4226E"/>
    <w:rsid w:val="00F43754"/>
    <w:rsid w:val="00F44252"/>
    <w:rsid w:val="00F45211"/>
    <w:rsid w:val="00F47806"/>
    <w:rsid w:val="00F47CA5"/>
    <w:rsid w:val="00F50F1C"/>
    <w:rsid w:val="00F51DB5"/>
    <w:rsid w:val="00F52C96"/>
    <w:rsid w:val="00F537BA"/>
    <w:rsid w:val="00F53C82"/>
    <w:rsid w:val="00F54961"/>
    <w:rsid w:val="00F57461"/>
    <w:rsid w:val="00F609B6"/>
    <w:rsid w:val="00F62B17"/>
    <w:rsid w:val="00F63021"/>
    <w:rsid w:val="00F64158"/>
    <w:rsid w:val="00F70E23"/>
    <w:rsid w:val="00F7402A"/>
    <w:rsid w:val="00F74A46"/>
    <w:rsid w:val="00F754AF"/>
    <w:rsid w:val="00F75581"/>
    <w:rsid w:val="00F771E9"/>
    <w:rsid w:val="00F77AA8"/>
    <w:rsid w:val="00F82669"/>
    <w:rsid w:val="00F85015"/>
    <w:rsid w:val="00F855A2"/>
    <w:rsid w:val="00F85C56"/>
    <w:rsid w:val="00F86AF2"/>
    <w:rsid w:val="00F9037E"/>
    <w:rsid w:val="00F9262A"/>
    <w:rsid w:val="00F926B9"/>
    <w:rsid w:val="00F96A4D"/>
    <w:rsid w:val="00FA00EC"/>
    <w:rsid w:val="00FA0C63"/>
    <w:rsid w:val="00FA1FFA"/>
    <w:rsid w:val="00FA205A"/>
    <w:rsid w:val="00FA5092"/>
    <w:rsid w:val="00FA589E"/>
    <w:rsid w:val="00FA7F82"/>
    <w:rsid w:val="00FB34DD"/>
    <w:rsid w:val="00FB6709"/>
    <w:rsid w:val="00FC0E0B"/>
    <w:rsid w:val="00FC44DB"/>
    <w:rsid w:val="00FC667F"/>
    <w:rsid w:val="00FC6A6F"/>
    <w:rsid w:val="00FC6B17"/>
    <w:rsid w:val="00FC7FD2"/>
    <w:rsid w:val="00FD0D2D"/>
    <w:rsid w:val="00FD2243"/>
    <w:rsid w:val="00FD4C7E"/>
    <w:rsid w:val="00FE1746"/>
    <w:rsid w:val="00FE29F6"/>
    <w:rsid w:val="00FE559A"/>
    <w:rsid w:val="00FF1A2B"/>
    <w:rsid w:val="00FF316B"/>
    <w:rsid w:val="00FF6383"/>
    <w:rsid w:val="00FF6A5F"/>
    <w:rsid w:val="00FF7307"/>
    <w:rsid w:val="02DA8273"/>
    <w:rsid w:val="0A311A0C"/>
    <w:rsid w:val="0A6C3990"/>
    <w:rsid w:val="0B1CA82C"/>
    <w:rsid w:val="0D5B7509"/>
    <w:rsid w:val="0DA56687"/>
    <w:rsid w:val="1879D357"/>
    <w:rsid w:val="2604DA05"/>
    <w:rsid w:val="29FA3B40"/>
    <w:rsid w:val="2BB330FF"/>
    <w:rsid w:val="326504D2"/>
    <w:rsid w:val="34BA216D"/>
    <w:rsid w:val="45B7F918"/>
    <w:rsid w:val="46DC3C53"/>
    <w:rsid w:val="487D430A"/>
    <w:rsid w:val="4A3CD8ED"/>
    <w:rsid w:val="5A2395B1"/>
    <w:rsid w:val="5A2C0D7C"/>
    <w:rsid w:val="5A7F4F1B"/>
    <w:rsid w:val="62D0061A"/>
    <w:rsid w:val="64849129"/>
    <w:rsid w:val="69A54071"/>
    <w:rsid w:val="6F4C239D"/>
    <w:rsid w:val="713E31B6"/>
    <w:rsid w:val="7189993B"/>
    <w:rsid w:val="7229686A"/>
    <w:rsid w:val="7255AE94"/>
    <w:rsid w:val="73DB1AC4"/>
    <w:rsid w:val="74B3A9FA"/>
    <w:rsid w:val="7E43D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0255349"/>
  <w15:docId w15:val="{27B9EC1F-BA80-43D5-8C0B-D4DBA6EE6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egoe UI" w:eastAsia="Times New Roman" w:hAnsi="Segoe UI" w:cs="Times New Roman"/>
        <w:sz w:val="22"/>
        <w:szCs w:val="22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E57734"/>
  </w:style>
  <w:style w:type="paragraph" w:styleId="berschrift1">
    <w:name w:val="heading 1"/>
    <w:basedOn w:val="Standard"/>
    <w:next w:val="Standard"/>
    <w:link w:val="berschrift1Zchn"/>
    <w:uiPriority w:val="9"/>
    <w:qFormat/>
    <w:rsid w:val="00EB0B57"/>
    <w:pPr>
      <w:keepNext/>
      <w:keepLines/>
      <w:numPr>
        <w:numId w:val="3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1" w:color="auto"/>
        <w:bar w:val="single" w:sz="4" w:color="auto"/>
      </w:pBdr>
      <w:spacing w:before="240" w:after="120"/>
      <w:ind w:left="993" w:hanging="993"/>
      <w:outlineLvl w:val="0"/>
    </w:pPr>
    <w:rPr>
      <w:rFonts w:cs="Arial"/>
      <w:b/>
      <w:bCs/>
      <w:sz w:val="28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086EFC"/>
    <w:pPr>
      <w:keepNext/>
      <w:keepLines/>
      <w:spacing w:before="240" w:after="60"/>
      <w:outlineLvl w:val="1"/>
    </w:pPr>
    <w:rPr>
      <w:rFonts w:cs="Arial"/>
      <w:b/>
      <w:bCs/>
      <w:iCs/>
      <w:sz w:val="24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086EFC"/>
    <w:pPr>
      <w:keepNext/>
      <w:keepLines/>
      <w:spacing w:before="240" w:after="60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qFormat/>
    <w:rsid w:val="00FB17BC"/>
    <w:pPr>
      <w:keepNext/>
      <w:keepLines/>
      <w:spacing w:before="240"/>
      <w:outlineLvl w:val="3"/>
    </w:pPr>
    <w:rPr>
      <w:b/>
      <w:bCs/>
      <w:szCs w:val="28"/>
    </w:rPr>
  </w:style>
  <w:style w:type="paragraph" w:styleId="berschrift5">
    <w:name w:val="heading 5"/>
    <w:basedOn w:val="Standard"/>
    <w:next w:val="Standard"/>
    <w:uiPriority w:val="9"/>
    <w:rsid w:val="00985C95"/>
    <w:pPr>
      <w:spacing w:before="240" w:after="60"/>
      <w:outlineLvl w:val="4"/>
    </w:pPr>
    <w:rPr>
      <w:b/>
      <w:bCs/>
      <w:iCs/>
      <w:szCs w:val="26"/>
    </w:rPr>
  </w:style>
  <w:style w:type="paragraph" w:styleId="berschrift6">
    <w:name w:val="heading 6"/>
    <w:basedOn w:val="Standard"/>
    <w:next w:val="Standard"/>
    <w:uiPriority w:val="9"/>
    <w:rsid w:val="00985C95"/>
    <w:pPr>
      <w:spacing w:before="240" w:after="60"/>
      <w:outlineLvl w:val="5"/>
    </w:pPr>
    <w:rPr>
      <w:b/>
      <w:bCs/>
    </w:rPr>
  </w:style>
  <w:style w:type="paragraph" w:styleId="berschrift7">
    <w:name w:val="heading 7"/>
    <w:basedOn w:val="Standard"/>
    <w:next w:val="Standard"/>
    <w:uiPriority w:val="9"/>
    <w:rsid w:val="00985C95"/>
    <w:pPr>
      <w:spacing w:before="240" w:after="60"/>
      <w:outlineLvl w:val="6"/>
    </w:pPr>
    <w:rPr>
      <w:b/>
    </w:rPr>
  </w:style>
  <w:style w:type="paragraph" w:styleId="berschrift8">
    <w:name w:val="heading 8"/>
    <w:basedOn w:val="Standard"/>
    <w:next w:val="Standard"/>
    <w:uiPriority w:val="9"/>
    <w:rsid w:val="00985C95"/>
    <w:pPr>
      <w:spacing w:before="240" w:after="60"/>
      <w:outlineLvl w:val="7"/>
    </w:pPr>
    <w:rPr>
      <w:b/>
      <w:iCs/>
    </w:rPr>
  </w:style>
  <w:style w:type="paragraph" w:styleId="berschrift9">
    <w:name w:val="heading 9"/>
    <w:basedOn w:val="Standard"/>
    <w:next w:val="Standard"/>
    <w:uiPriority w:val="9"/>
    <w:rsid w:val="00985C95"/>
    <w:pPr>
      <w:spacing w:before="240" w:after="60"/>
      <w:outlineLvl w:val="8"/>
    </w:pPr>
    <w:rPr>
      <w:rFonts w:cs="Arial"/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B0B57"/>
    <w:rPr>
      <w:rFonts w:cs="Arial"/>
      <w:b/>
      <w:bCs/>
      <w:sz w:val="28"/>
      <w:szCs w:val="32"/>
    </w:rPr>
  </w:style>
  <w:style w:type="paragraph" w:customStyle="1" w:styleId="Betreff">
    <w:name w:val="Betreff"/>
    <w:basedOn w:val="Standard"/>
    <w:rsid w:val="00B76E89"/>
    <w:rPr>
      <w:b/>
      <w:sz w:val="24"/>
    </w:rPr>
  </w:style>
  <w:style w:type="paragraph" w:customStyle="1" w:styleId="AbsenderText">
    <w:name w:val="Absender_Text"/>
    <w:basedOn w:val="Standard"/>
    <w:uiPriority w:val="1"/>
    <w:rPr>
      <w:rFonts w:cs="Arial"/>
      <w:sz w:val="16"/>
      <w:szCs w:val="16"/>
    </w:rPr>
  </w:style>
  <w:style w:type="paragraph" w:customStyle="1" w:styleId="AbsenderTitel">
    <w:name w:val="Absender_Titel"/>
    <w:basedOn w:val="AbsenderText"/>
    <w:rsid w:val="00B76E89"/>
    <w:rPr>
      <w:b/>
    </w:rPr>
  </w:style>
  <w:style w:type="paragraph" w:customStyle="1" w:styleId="Topic450">
    <w:name w:val="Topic450"/>
    <w:basedOn w:val="Standard"/>
    <w:rsid w:val="007B5068"/>
    <w:pPr>
      <w:ind w:left="2552" w:hanging="2552"/>
    </w:pPr>
    <w:rPr>
      <w:lang w:val="en-US"/>
    </w:rPr>
  </w:style>
  <w:style w:type="paragraph" w:customStyle="1" w:styleId="Topic450Line">
    <w:name w:val="Topic450Line"/>
    <w:basedOn w:val="Standard"/>
    <w:rsid w:val="00832D01"/>
    <w:pPr>
      <w:tabs>
        <w:tab w:val="right" w:leader="underscore" w:pos="9072"/>
      </w:tabs>
      <w:ind w:left="2552" w:hanging="2552"/>
    </w:pPr>
  </w:style>
  <w:style w:type="paragraph" w:customStyle="1" w:styleId="Topic750">
    <w:name w:val="Topic750"/>
    <w:basedOn w:val="Standard"/>
    <w:rsid w:val="007B5068"/>
    <w:pPr>
      <w:ind w:left="4253" w:hanging="4253"/>
    </w:pPr>
  </w:style>
  <w:style w:type="paragraph" w:customStyle="1" w:styleId="NormalKeepTogether">
    <w:name w:val="NormalKeepTogether"/>
    <w:basedOn w:val="Standard"/>
    <w:rsid w:val="00156F24"/>
    <w:pPr>
      <w:keepNext/>
      <w:keepLines/>
    </w:pPr>
  </w:style>
  <w:style w:type="paragraph" w:customStyle="1" w:styleId="PositionWithValue">
    <w:name w:val="PositionWithValue"/>
    <w:basedOn w:val="Standard"/>
    <w:rsid w:val="00156F24"/>
    <w:pPr>
      <w:tabs>
        <w:tab w:val="left" w:pos="6946"/>
        <w:tab w:val="decimal" w:pos="8675"/>
      </w:tabs>
      <w:ind w:right="2835"/>
    </w:pPr>
  </w:style>
  <w:style w:type="paragraph" w:customStyle="1" w:styleId="SignatureText">
    <w:name w:val="SignatureText"/>
    <w:basedOn w:val="Standard"/>
    <w:next w:val="Standard"/>
    <w:rsid w:val="00156F24"/>
    <w:pPr>
      <w:keepNext/>
      <w:keepLines/>
      <w:tabs>
        <w:tab w:val="left" w:pos="5103"/>
      </w:tabs>
    </w:pPr>
    <w:rPr>
      <w:sz w:val="16"/>
    </w:rPr>
  </w:style>
  <w:style w:type="paragraph" w:customStyle="1" w:styleId="SignatureLines">
    <w:name w:val="SignatureLines"/>
    <w:basedOn w:val="Standard"/>
    <w:next w:val="SignatureText"/>
    <w:rsid w:val="00156F24"/>
    <w:pPr>
      <w:keepNext/>
      <w:keepLines/>
      <w:tabs>
        <w:tab w:val="right" w:leader="dot" w:pos="3119"/>
        <w:tab w:val="left" w:pos="5080"/>
        <w:tab w:val="right" w:leader="dot" w:pos="8222"/>
      </w:tabs>
    </w:pPr>
    <w:rPr>
      <w:sz w:val="8"/>
    </w:rPr>
  </w:style>
  <w:style w:type="paragraph" w:customStyle="1" w:styleId="Separator">
    <w:name w:val="Separator"/>
    <w:basedOn w:val="Standard"/>
    <w:next w:val="Standard"/>
    <w:rsid w:val="00DE45FE"/>
    <w:pPr>
      <w:pBdr>
        <w:bottom w:val="single" w:sz="4" w:space="1" w:color="auto"/>
      </w:pBdr>
    </w:pPr>
    <w:rPr>
      <w:sz w:val="2"/>
    </w:rPr>
  </w:style>
  <w:style w:type="paragraph" w:customStyle="1" w:styleId="Topic075">
    <w:name w:val="Topic075"/>
    <w:basedOn w:val="Standard"/>
    <w:rsid w:val="007B5068"/>
    <w:pPr>
      <w:ind w:left="425" w:hanging="425"/>
    </w:pPr>
  </w:style>
  <w:style w:type="paragraph" w:customStyle="1" w:styleId="Topic300">
    <w:name w:val="Topic300"/>
    <w:basedOn w:val="Standard"/>
    <w:rsid w:val="007B5068"/>
    <w:pPr>
      <w:ind w:left="1701" w:hanging="1701"/>
    </w:pPr>
  </w:style>
  <w:style w:type="paragraph" w:customStyle="1" w:styleId="Topic600">
    <w:name w:val="Topic600"/>
    <w:basedOn w:val="Standard"/>
    <w:rsid w:val="007B5068"/>
    <w:pPr>
      <w:ind w:left="3402" w:hanging="3402"/>
    </w:pPr>
  </w:style>
  <w:style w:type="paragraph" w:customStyle="1" w:styleId="Topic900">
    <w:name w:val="Topic900"/>
    <w:basedOn w:val="Standard"/>
    <w:rsid w:val="007B5068"/>
    <w:pPr>
      <w:ind w:left="5103" w:hanging="5103"/>
    </w:pPr>
  </w:style>
  <w:style w:type="paragraph" w:customStyle="1" w:styleId="Topic075Line">
    <w:name w:val="Topic075Line"/>
    <w:basedOn w:val="Standard"/>
    <w:rsid w:val="00832D01"/>
    <w:pPr>
      <w:tabs>
        <w:tab w:val="right" w:leader="underscore" w:pos="9072"/>
      </w:tabs>
      <w:ind w:left="425" w:hanging="425"/>
    </w:pPr>
  </w:style>
  <w:style w:type="paragraph" w:customStyle="1" w:styleId="Topic300Line">
    <w:name w:val="Topic300Line"/>
    <w:basedOn w:val="Standard"/>
    <w:rsid w:val="00832D01"/>
    <w:pPr>
      <w:tabs>
        <w:tab w:val="right" w:leader="underscore" w:pos="9072"/>
      </w:tabs>
      <w:ind w:left="1701" w:hanging="1701"/>
    </w:pPr>
  </w:style>
  <w:style w:type="paragraph" w:customStyle="1" w:styleId="Topic600Line">
    <w:name w:val="Topic600Line"/>
    <w:basedOn w:val="Standard"/>
    <w:rsid w:val="00832D01"/>
    <w:pPr>
      <w:tabs>
        <w:tab w:val="right" w:leader="underscore" w:pos="9072"/>
      </w:tabs>
      <w:ind w:left="3402" w:hanging="3402"/>
    </w:pPr>
  </w:style>
  <w:style w:type="paragraph" w:customStyle="1" w:styleId="Topic900Line">
    <w:name w:val="Topic900Line"/>
    <w:basedOn w:val="Standard"/>
    <w:rsid w:val="00832D01"/>
    <w:pPr>
      <w:tabs>
        <w:tab w:val="right" w:leader="underscore" w:pos="9072"/>
      </w:tabs>
      <w:ind w:left="5103" w:hanging="5103"/>
    </w:pPr>
  </w:style>
  <w:style w:type="paragraph" w:customStyle="1" w:styleId="ListWithSymbols">
    <w:name w:val="ListWithSymbols"/>
    <w:basedOn w:val="Standard"/>
    <w:rsid w:val="006D10C1"/>
    <w:pPr>
      <w:numPr>
        <w:numId w:val="1"/>
      </w:numPr>
      <w:ind w:left="425" w:hanging="425"/>
    </w:pPr>
  </w:style>
  <w:style w:type="paragraph" w:customStyle="1" w:styleId="ListWithLetters">
    <w:name w:val="ListWithLetters"/>
    <w:basedOn w:val="Standard"/>
    <w:rsid w:val="00A36F0F"/>
    <w:pPr>
      <w:numPr>
        <w:numId w:val="2"/>
      </w:numPr>
      <w:tabs>
        <w:tab w:val="left" w:pos="425"/>
      </w:tabs>
      <w:ind w:left="425" w:hanging="425"/>
    </w:pPr>
  </w:style>
  <w:style w:type="paragraph" w:customStyle="1" w:styleId="ListWithCheckboxes">
    <w:name w:val="ListWithCheckboxes"/>
    <w:basedOn w:val="Standard"/>
    <w:rsid w:val="00A229D0"/>
    <w:pPr>
      <w:numPr>
        <w:numId w:val="6"/>
      </w:numPr>
      <w:tabs>
        <w:tab w:val="left" w:pos="425"/>
      </w:tabs>
      <w:ind w:left="425" w:hanging="425"/>
    </w:pPr>
  </w:style>
  <w:style w:type="paragraph" w:customStyle="1" w:styleId="PositionWithValueLine">
    <w:name w:val="PositionWithValueLine"/>
    <w:basedOn w:val="PositionWithValue"/>
    <w:next w:val="PositionWithValue"/>
    <w:rsid w:val="00BE199D"/>
    <w:pPr>
      <w:tabs>
        <w:tab w:val="clear" w:pos="8675"/>
        <w:tab w:val="left" w:leader="underscore" w:pos="8987"/>
      </w:tabs>
    </w:pPr>
    <w:rPr>
      <w:sz w:val="8"/>
    </w:rPr>
  </w:style>
  <w:style w:type="character" w:styleId="Fett">
    <w:name w:val="Strong"/>
    <w:qFormat/>
    <w:rsid w:val="00256E98"/>
    <w:rPr>
      <w:b/>
      <w:bCs/>
    </w:rPr>
  </w:style>
  <w:style w:type="paragraph" w:customStyle="1" w:styleId="Inhalts-Typ">
    <w:name w:val="Inhalts-Typ"/>
    <w:basedOn w:val="Standard"/>
    <w:link w:val="Inhalts-TypZchn"/>
    <w:rsid w:val="00B76E89"/>
    <w:rPr>
      <w:b/>
      <w:caps/>
      <w:sz w:val="24"/>
    </w:rPr>
  </w:style>
  <w:style w:type="character" w:customStyle="1" w:styleId="Inhalts-TypZchn">
    <w:name w:val="Inhalts-Typ Zchn"/>
    <w:link w:val="Inhalts-Typ"/>
    <w:rsid w:val="00B76E89"/>
    <w:rPr>
      <w:rFonts w:ascii="Segoe UI" w:hAnsi="Segoe UI"/>
      <w:b/>
      <w:caps/>
      <w:kern w:val="10"/>
      <w:sz w:val="24"/>
    </w:rPr>
  </w:style>
  <w:style w:type="paragraph" w:styleId="Untertitel">
    <w:name w:val="Subtitle"/>
    <w:basedOn w:val="Standard"/>
    <w:next w:val="Standard"/>
    <w:qFormat/>
    <w:rsid w:val="0058360E"/>
    <w:pPr>
      <w:keepNext/>
      <w:keepLines/>
      <w:spacing w:before="220" w:after="120"/>
      <w:outlineLvl w:val="1"/>
    </w:pPr>
    <w:rPr>
      <w:rFonts w:cs="Arial"/>
      <w:b/>
      <w:sz w:val="24"/>
    </w:rPr>
  </w:style>
  <w:style w:type="paragraph" w:customStyle="1" w:styleId="Topic750Line">
    <w:name w:val="Topic750Line"/>
    <w:basedOn w:val="Standard"/>
    <w:rsid w:val="00832D01"/>
    <w:pPr>
      <w:tabs>
        <w:tab w:val="right" w:leader="underscore" w:pos="9072"/>
      </w:tabs>
      <w:ind w:left="4253" w:hanging="4253"/>
    </w:pPr>
  </w:style>
  <w:style w:type="paragraph" w:customStyle="1" w:styleId="Art-Text">
    <w:name w:val="Art-Text"/>
    <w:basedOn w:val="Standard"/>
    <w:rsid w:val="0090794E"/>
    <w:pPr>
      <w:ind w:left="425" w:hanging="425"/>
    </w:pPr>
    <w:rPr>
      <w:lang w:val="en-US"/>
    </w:rPr>
  </w:style>
  <w:style w:type="character" w:styleId="Hervorhebung">
    <w:name w:val="Emphasis"/>
    <w:uiPriority w:val="3"/>
    <w:rsid w:val="00203054"/>
    <w:rPr>
      <w:b/>
      <w:iCs/>
    </w:rPr>
  </w:style>
  <w:style w:type="paragraph" w:customStyle="1" w:styleId="CityDate">
    <w:name w:val="CityDate"/>
    <w:basedOn w:val="Standard"/>
    <w:rsid w:val="008B7918"/>
    <w:pPr>
      <w:spacing w:before="240"/>
    </w:pPr>
  </w:style>
  <w:style w:type="paragraph" w:customStyle="1" w:styleId="Klassifizierungen">
    <w:name w:val="Klassifizierungen"/>
    <w:basedOn w:val="AbsenderText"/>
    <w:rsid w:val="000847D5"/>
    <w:rPr>
      <w:noProof/>
    </w:rPr>
  </w:style>
  <w:style w:type="paragraph" w:customStyle="1" w:styleId="Fusszeile-Pfad">
    <w:name w:val="Fusszeile-Pfad"/>
    <w:basedOn w:val="Standard"/>
    <w:rsid w:val="002C10EE"/>
    <w:rPr>
      <w:color w:val="808080"/>
      <w:sz w:val="12"/>
    </w:rPr>
  </w:style>
  <w:style w:type="paragraph" w:styleId="Umschlagabsenderadresse">
    <w:name w:val="envelope return"/>
    <w:basedOn w:val="Standard"/>
    <w:semiHidden/>
    <w:rsid w:val="00FE274A"/>
    <w:rPr>
      <w:rFonts w:cs="Arial"/>
    </w:rPr>
  </w:style>
  <w:style w:type="paragraph" w:styleId="Umschlagadresse">
    <w:name w:val="envelope address"/>
    <w:basedOn w:val="Standard"/>
    <w:semiHidden/>
    <w:rsid w:val="00FE274A"/>
    <w:pPr>
      <w:framePr w:w="4320" w:h="2160" w:hRule="exact" w:hSpace="141" w:wrap="auto" w:hAnchor="page" w:xAlign="center" w:yAlign="bottom"/>
      <w:ind w:left="1"/>
    </w:pPr>
    <w:rPr>
      <w:rFonts w:cs="Arial"/>
      <w:sz w:val="24"/>
    </w:rPr>
  </w:style>
  <w:style w:type="paragraph" w:customStyle="1" w:styleId="berschrift1oNr">
    <w:name w:val="Überschrift 1 o. Nr."/>
    <w:basedOn w:val="Standard"/>
    <w:next w:val="Standard"/>
    <w:qFormat/>
    <w:rsid w:val="00A229D0"/>
    <w:pPr>
      <w:spacing w:before="240" w:after="120"/>
    </w:pPr>
    <w:rPr>
      <w:b/>
      <w:sz w:val="28"/>
    </w:rPr>
  </w:style>
  <w:style w:type="paragraph" w:customStyle="1" w:styleId="berschrift2oNr">
    <w:name w:val="Überschrift 2 o. Nr."/>
    <w:basedOn w:val="Standard"/>
    <w:next w:val="Standard"/>
    <w:qFormat/>
    <w:rsid w:val="00086EFC"/>
    <w:pPr>
      <w:spacing w:before="240" w:after="60"/>
    </w:pPr>
    <w:rPr>
      <w:b/>
      <w:sz w:val="24"/>
    </w:rPr>
  </w:style>
  <w:style w:type="paragraph" w:customStyle="1" w:styleId="berschrift3oNr">
    <w:name w:val="Überschrift 3 o. Nr."/>
    <w:basedOn w:val="Standard"/>
    <w:next w:val="Standard"/>
    <w:qFormat/>
    <w:rsid w:val="00E76AE9"/>
    <w:pPr>
      <w:spacing w:before="240" w:after="60"/>
    </w:pPr>
    <w:rPr>
      <w:b/>
    </w:rPr>
  </w:style>
  <w:style w:type="paragraph" w:customStyle="1" w:styleId="berschrift4oNr">
    <w:name w:val="Überschrift 4 o. Nr."/>
    <w:basedOn w:val="Standard"/>
    <w:next w:val="Standard"/>
    <w:qFormat/>
    <w:rsid w:val="00086EFC"/>
    <w:pPr>
      <w:spacing w:before="120"/>
    </w:pPr>
    <w:rPr>
      <w:b/>
    </w:rPr>
  </w:style>
  <w:style w:type="paragraph" w:customStyle="1" w:styleId="Abschnitt">
    <w:name w:val="Abschnitt"/>
    <w:basedOn w:val="Standard"/>
    <w:next w:val="Standard"/>
    <w:qFormat/>
    <w:rsid w:val="008B0078"/>
    <w:pPr>
      <w:pageBreakBefore/>
      <w:pBdr>
        <w:bottom w:val="single" w:sz="4" w:space="1" w:color="auto"/>
      </w:pBdr>
      <w:spacing w:after="240"/>
      <w:outlineLvl w:val="5"/>
    </w:pPr>
    <w:rPr>
      <w:b/>
      <w:sz w:val="32"/>
    </w:rPr>
  </w:style>
  <w:style w:type="paragraph" w:styleId="Verzeichnis1">
    <w:name w:val="toc 1"/>
    <w:basedOn w:val="Standard"/>
    <w:next w:val="Standard"/>
    <w:uiPriority w:val="39"/>
    <w:rsid w:val="003C6BE6"/>
    <w:pPr>
      <w:tabs>
        <w:tab w:val="right" w:pos="9061"/>
      </w:tabs>
      <w:spacing w:before="120" w:after="60"/>
    </w:pPr>
    <w:rPr>
      <w:b/>
    </w:rPr>
  </w:style>
  <w:style w:type="paragraph" w:styleId="Verzeichnis2">
    <w:name w:val="toc 2"/>
    <w:basedOn w:val="Standard"/>
    <w:next w:val="Standard"/>
    <w:uiPriority w:val="39"/>
    <w:rsid w:val="003C6BE6"/>
    <w:pPr>
      <w:tabs>
        <w:tab w:val="right" w:pos="9061"/>
      </w:tabs>
      <w:spacing w:before="60"/>
      <w:ind w:left="284"/>
    </w:pPr>
    <w:rPr>
      <w:b/>
    </w:rPr>
  </w:style>
  <w:style w:type="paragraph" w:styleId="Verzeichnis3">
    <w:name w:val="toc 3"/>
    <w:basedOn w:val="Standard"/>
    <w:next w:val="Standard"/>
    <w:uiPriority w:val="39"/>
    <w:rsid w:val="003C6BE6"/>
    <w:pPr>
      <w:tabs>
        <w:tab w:val="right" w:pos="9061"/>
      </w:tabs>
      <w:spacing w:before="60"/>
      <w:ind w:left="284"/>
    </w:pPr>
    <w:rPr>
      <w:b/>
    </w:rPr>
  </w:style>
  <w:style w:type="character" w:styleId="Hyperlink">
    <w:name w:val="Hyperlink"/>
    <w:basedOn w:val="Absatz-Standardschriftart"/>
    <w:uiPriority w:val="99"/>
    <w:unhideWhenUsed/>
    <w:rsid w:val="00236843"/>
    <w:rPr>
      <w:color w:val="0000FF" w:themeColor="hyperlink"/>
      <w:u w:val="single"/>
      <w:lang w:val="de-CH"/>
    </w:rPr>
  </w:style>
  <w:style w:type="paragraph" w:styleId="Verzeichnis6">
    <w:name w:val="toc 6"/>
    <w:basedOn w:val="Standard"/>
    <w:next w:val="Standard"/>
    <w:uiPriority w:val="39"/>
    <w:rsid w:val="002C4F60"/>
    <w:pPr>
      <w:pBdr>
        <w:bottom w:val="single" w:sz="4" w:space="1" w:color="auto"/>
      </w:pBdr>
      <w:tabs>
        <w:tab w:val="right" w:pos="9061"/>
      </w:tabs>
      <w:spacing w:before="240" w:after="120"/>
    </w:pPr>
    <w:rPr>
      <w:b/>
    </w:rPr>
  </w:style>
  <w:style w:type="paragraph" w:styleId="Verzeichnis4">
    <w:name w:val="toc 4"/>
    <w:basedOn w:val="Standard"/>
    <w:next w:val="Standard"/>
    <w:uiPriority w:val="39"/>
    <w:rsid w:val="003C6BE6"/>
    <w:pPr>
      <w:tabs>
        <w:tab w:val="right" w:pos="9061"/>
      </w:tabs>
      <w:spacing w:before="60"/>
      <w:ind w:left="284"/>
    </w:pPr>
    <w:rPr>
      <w:b/>
    </w:rPr>
  </w:style>
  <w:style w:type="table" w:styleId="Tabellenraster">
    <w:name w:val="Table Grid"/>
    <w:basedOn w:val="NormaleTabelle"/>
    <w:uiPriority w:val="39"/>
    <w:rsid w:val="00C313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erzeichnis5">
    <w:name w:val="toc 5"/>
    <w:basedOn w:val="Standard"/>
    <w:next w:val="Standard"/>
    <w:uiPriority w:val="39"/>
    <w:rsid w:val="003C6BE6"/>
    <w:pPr>
      <w:tabs>
        <w:tab w:val="left" w:pos="9061"/>
      </w:tabs>
      <w:spacing w:before="60"/>
      <w:ind w:left="284"/>
    </w:pPr>
    <w:rPr>
      <w:b/>
    </w:rPr>
  </w:style>
  <w:style w:type="paragraph" w:styleId="Verzeichnis7">
    <w:name w:val="toc 7"/>
    <w:basedOn w:val="Standard"/>
    <w:next w:val="Standard"/>
    <w:autoRedefine/>
    <w:uiPriority w:val="39"/>
    <w:rsid w:val="003C6BE6"/>
    <w:pPr>
      <w:spacing w:after="100"/>
      <w:ind w:left="1321"/>
    </w:pPr>
  </w:style>
  <w:style w:type="paragraph" w:styleId="Verzeichnis8">
    <w:name w:val="toc 8"/>
    <w:basedOn w:val="Standard"/>
    <w:next w:val="Standard"/>
    <w:autoRedefine/>
    <w:uiPriority w:val="39"/>
    <w:rsid w:val="003C6BE6"/>
    <w:pPr>
      <w:spacing w:after="100"/>
      <w:ind w:left="1542"/>
    </w:pPr>
  </w:style>
  <w:style w:type="paragraph" w:styleId="Verzeichnis9">
    <w:name w:val="toc 9"/>
    <w:basedOn w:val="Standard"/>
    <w:next w:val="Standard"/>
    <w:autoRedefine/>
    <w:uiPriority w:val="39"/>
    <w:rsid w:val="003C6BE6"/>
    <w:pPr>
      <w:spacing w:after="100"/>
      <w:ind w:left="1758"/>
    </w:pPr>
  </w:style>
  <w:style w:type="paragraph" w:customStyle="1" w:styleId="Appendix">
    <w:name w:val="Appendix"/>
    <w:basedOn w:val="berschrift1oNr"/>
    <w:next w:val="Standard"/>
    <w:uiPriority w:val="1"/>
    <w:rsid w:val="00F771E9"/>
    <w:pPr>
      <w:keepNext/>
      <w:keepLines/>
      <w:outlineLvl w:val="0"/>
    </w:pPr>
    <w:rPr>
      <w:sz w:val="24"/>
    </w:rPr>
  </w:style>
  <w:style w:type="paragraph" w:styleId="Funotentext">
    <w:name w:val="footnote text"/>
    <w:basedOn w:val="Standard"/>
    <w:link w:val="FunotentextZchn"/>
    <w:uiPriority w:val="99"/>
    <w:rsid w:val="00860C3F"/>
    <w:rPr>
      <w:sz w:val="12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860C3F"/>
    <w:rPr>
      <w:rFonts w:ascii="Arial" w:hAnsi="Arial"/>
      <w:kern w:val="10"/>
      <w:sz w:val="12"/>
      <w:lang w:val="de-CH" w:eastAsia="en-US"/>
    </w:rPr>
  </w:style>
  <w:style w:type="character" w:styleId="Funotenzeichen">
    <w:name w:val="footnote reference"/>
    <w:basedOn w:val="Absatz-Standardschriftart"/>
    <w:uiPriority w:val="99"/>
    <w:unhideWhenUsed/>
    <w:rsid w:val="006A7867"/>
    <w:rPr>
      <w:vertAlign w:val="superscript"/>
      <w:lang w:val="de-CH"/>
    </w:rPr>
  </w:style>
  <w:style w:type="paragraph" w:customStyle="1" w:styleId="Metadaten">
    <w:name w:val="Metadaten"/>
    <w:basedOn w:val="Standard"/>
    <w:next w:val="Standard"/>
    <w:rsid w:val="00623549"/>
    <w:rPr>
      <w:rFonts w:cs="Arial"/>
    </w:rPr>
  </w:style>
  <w:style w:type="paragraph" w:customStyle="1" w:styleId="Vorstossnummer">
    <w:name w:val="Vorstossnummer"/>
    <w:basedOn w:val="Standard"/>
    <w:next w:val="Standard"/>
    <w:link w:val="VorstossnummerZchn"/>
    <w:rsid w:val="002C4F60"/>
    <w:pPr>
      <w:jc w:val="right"/>
    </w:pPr>
    <w:rPr>
      <w:b/>
      <w:caps/>
      <w:sz w:val="24"/>
      <w:szCs w:val="24"/>
    </w:rPr>
  </w:style>
  <w:style w:type="character" w:customStyle="1" w:styleId="VorstossnummerZchn">
    <w:name w:val="Vorstossnummer Zchn"/>
    <w:basedOn w:val="Absatz-Standardschriftart"/>
    <w:link w:val="Vorstossnummer"/>
    <w:rsid w:val="002C4F60"/>
    <w:rPr>
      <w:b/>
      <w:caps/>
      <w:sz w:val="24"/>
      <w:szCs w:val="24"/>
      <w:lang w:val="de-CH"/>
    </w:rPr>
  </w:style>
  <w:style w:type="paragraph" w:styleId="Listenabsatz">
    <w:name w:val="List Paragraph"/>
    <w:basedOn w:val="Standard"/>
    <w:uiPriority w:val="34"/>
    <w:qFormat/>
    <w:rsid w:val="00875108"/>
    <w:pPr>
      <w:ind w:left="720"/>
      <w:contextualSpacing/>
    </w:pPr>
    <w:rPr>
      <w:szCs w:val="24"/>
      <w:lang w:eastAsia="en-US"/>
    </w:rPr>
  </w:style>
  <w:style w:type="paragraph" w:customStyle="1" w:styleId="Fusszeile">
    <w:name w:val="Fusszeile"/>
    <w:basedOn w:val="Standard"/>
    <w:rsid w:val="003A1AC5"/>
    <w:pPr>
      <w:tabs>
        <w:tab w:val="center" w:pos="4321"/>
        <w:tab w:val="right" w:pos="8641"/>
      </w:tabs>
    </w:pPr>
    <w:rPr>
      <w:sz w:val="16"/>
    </w:rPr>
  </w:style>
  <w:style w:type="paragraph" w:customStyle="1" w:styleId="Fusszeile-Seite">
    <w:name w:val="Fusszeile-Seite"/>
    <w:basedOn w:val="Standard"/>
    <w:rsid w:val="00C60765"/>
    <w:pPr>
      <w:jc w:val="right"/>
    </w:pPr>
    <w:rPr>
      <w:sz w:val="16"/>
    </w:rPr>
  </w:style>
  <w:style w:type="paragraph" w:customStyle="1" w:styleId="ListLevelsWithNumbers">
    <w:name w:val="ListLevelsWithNumbers"/>
    <w:basedOn w:val="Standard"/>
    <w:rsid w:val="00332E9C"/>
    <w:pPr>
      <w:numPr>
        <w:numId w:val="7"/>
      </w:numPr>
    </w:pPr>
  </w:style>
  <w:style w:type="paragraph" w:customStyle="1" w:styleId="ListWithNumbers">
    <w:name w:val="ListWithNumbers"/>
    <w:basedOn w:val="Standard"/>
    <w:rsid w:val="00BE7757"/>
    <w:pPr>
      <w:numPr>
        <w:numId w:val="8"/>
      </w:numPr>
    </w:pPr>
  </w:style>
  <w:style w:type="paragraph" w:customStyle="1" w:styleId="AufzhlungVif">
    <w:name w:val="Aufzählung Vif"/>
    <w:basedOn w:val="ListWithSymbols"/>
    <w:rsid w:val="00CA1B44"/>
    <w:pPr>
      <w:ind w:left="142" w:hanging="142"/>
    </w:pPr>
  </w:style>
  <w:style w:type="character" w:customStyle="1" w:styleId="berschrift2Zchn">
    <w:name w:val="Überschrift 2 Zchn"/>
    <w:basedOn w:val="Absatz-Standardschriftart"/>
    <w:link w:val="berschrift2"/>
    <w:uiPriority w:val="9"/>
    <w:locked/>
    <w:rsid w:val="003E215C"/>
    <w:rPr>
      <w:rFonts w:ascii="Segoe UI" w:hAnsi="Segoe UI" w:cs="Arial"/>
      <w:b/>
      <w:bCs/>
      <w:iCs/>
      <w:kern w:val="10"/>
      <w:sz w:val="24"/>
      <w:szCs w:val="28"/>
      <w:lang w:val="de-CH"/>
    </w:rPr>
  </w:style>
  <w:style w:type="character" w:customStyle="1" w:styleId="berschrift3Zchn">
    <w:name w:val="Überschrift 3 Zchn"/>
    <w:basedOn w:val="Absatz-Standardschriftart"/>
    <w:link w:val="berschrift3"/>
    <w:uiPriority w:val="9"/>
    <w:locked/>
    <w:rsid w:val="003E215C"/>
    <w:rPr>
      <w:rFonts w:ascii="Segoe UI" w:hAnsi="Segoe UI" w:cs="Arial"/>
      <w:b/>
      <w:bCs/>
      <w:kern w:val="10"/>
      <w:szCs w:val="26"/>
      <w:lang w:val="de-CH"/>
    </w:rPr>
  </w:style>
  <w:style w:type="character" w:customStyle="1" w:styleId="berschrift4Zchn">
    <w:name w:val="Überschrift 4 Zchn"/>
    <w:basedOn w:val="Absatz-Standardschriftart"/>
    <w:link w:val="berschrift4"/>
    <w:uiPriority w:val="9"/>
    <w:locked/>
    <w:rsid w:val="003E215C"/>
    <w:rPr>
      <w:rFonts w:ascii="Segoe UI" w:hAnsi="Segoe UI"/>
      <w:b/>
      <w:bCs/>
      <w:kern w:val="10"/>
      <w:szCs w:val="28"/>
      <w:lang w:val="de-CH"/>
    </w:rPr>
  </w:style>
  <w:style w:type="paragraph" w:styleId="Titel">
    <w:name w:val="Title"/>
    <w:basedOn w:val="Standard"/>
    <w:next w:val="Standard"/>
    <w:link w:val="TitelZchn"/>
    <w:uiPriority w:val="9"/>
    <w:qFormat/>
    <w:rsid w:val="00E1330E"/>
    <w:pPr>
      <w:contextualSpacing/>
    </w:pPr>
    <w:rPr>
      <w:rFonts w:eastAsiaTheme="majorEastAsia" w:cstheme="majorBidi"/>
      <w:b/>
      <w:sz w:val="32"/>
      <w:szCs w:val="56"/>
    </w:rPr>
  </w:style>
  <w:style w:type="character" w:customStyle="1" w:styleId="TitelZchn">
    <w:name w:val="Titel Zchn"/>
    <w:basedOn w:val="Absatz-Standardschriftart"/>
    <w:link w:val="Titel"/>
    <w:uiPriority w:val="9"/>
    <w:rsid w:val="00E1330E"/>
    <w:rPr>
      <w:rFonts w:eastAsiaTheme="majorEastAsia" w:cstheme="majorBidi"/>
      <w:b/>
      <w:kern w:val="10"/>
      <w:sz w:val="32"/>
      <w:szCs w:val="56"/>
      <w:lang w:val="de-CH"/>
    </w:rPr>
  </w:style>
  <w:style w:type="character" w:customStyle="1" w:styleId="Hidden">
    <w:name w:val="Hidden"/>
    <w:basedOn w:val="Absatz-Standardschriftart"/>
    <w:uiPriority w:val="1"/>
    <w:qFormat/>
    <w:rsid w:val="00F771E9"/>
    <w:rPr>
      <w:rFonts w:ascii="Segoe UI" w:hAnsi="Segoe UI"/>
      <w:vanish/>
      <w:color w:val="C00000"/>
      <w:kern w:val="0"/>
      <w:sz w:val="18"/>
      <w:lang w:val="de-CH"/>
    </w:rPr>
  </w:style>
  <w:style w:type="character" w:styleId="Platzhaltertext">
    <w:name w:val="Placeholder Text"/>
    <w:basedOn w:val="Absatz-Standardschriftart"/>
    <w:uiPriority w:val="99"/>
    <w:semiHidden/>
    <w:rsid w:val="00023C57"/>
    <w:rPr>
      <w:color w:val="808080"/>
      <w:lang w:val="de-CH"/>
    </w:rPr>
  </w:style>
  <w:style w:type="paragraph" w:styleId="Blocktext">
    <w:name w:val="Block Text"/>
    <w:basedOn w:val="Standard"/>
    <w:semiHidden/>
    <w:unhideWhenUsed/>
    <w:rsid w:val="005B3A1B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eastAsiaTheme="minorEastAsia" w:cstheme="minorBidi"/>
      <w:i/>
      <w:iCs/>
      <w:color w:val="4F81BD" w:themeColor="accent1"/>
    </w:rPr>
  </w:style>
  <w:style w:type="paragraph" w:styleId="StandardWeb">
    <w:name w:val="Normal (Web)"/>
    <w:basedOn w:val="Standard"/>
    <w:semiHidden/>
    <w:unhideWhenUsed/>
    <w:rsid w:val="005B3A1B"/>
    <w:rPr>
      <w:sz w:val="24"/>
      <w:szCs w:val="2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5B3A1B"/>
    <w:pPr>
      <w:numPr>
        <w:numId w:val="0"/>
      </w:numPr>
      <w:spacing w:after="0"/>
      <w:outlineLvl w:val="9"/>
    </w:pPr>
    <w:rPr>
      <w:rFonts w:eastAsiaTheme="majorEastAsia" w:cstheme="majorBidi"/>
      <w:b w:val="0"/>
      <w:bCs w:val="0"/>
      <w:color w:val="365F91" w:themeColor="accent1" w:themeShade="BF"/>
      <w:sz w:val="32"/>
    </w:rPr>
  </w:style>
  <w:style w:type="table" w:styleId="MittlereListe2-Akzent1">
    <w:name w:val="Medium List 2 Accent 1"/>
    <w:basedOn w:val="NormaleTabelle"/>
    <w:uiPriority w:val="66"/>
    <w:semiHidden/>
    <w:unhideWhenUsed/>
    <w:rsid w:val="005B3A1B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semiHidden/>
    <w:unhideWhenUsed/>
    <w:rsid w:val="005B3A1B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Index1">
    <w:name w:val="index 1"/>
    <w:basedOn w:val="Standard"/>
    <w:next w:val="Standard"/>
    <w:autoRedefine/>
    <w:semiHidden/>
    <w:unhideWhenUsed/>
    <w:rsid w:val="005B3A1B"/>
    <w:pPr>
      <w:ind w:left="220" w:hanging="220"/>
    </w:pPr>
  </w:style>
  <w:style w:type="paragraph" w:styleId="Indexberschrift">
    <w:name w:val="index heading"/>
    <w:basedOn w:val="Standard"/>
    <w:next w:val="Index1"/>
    <w:semiHidden/>
    <w:unhideWhenUsed/>
    <w:rsid w:val="005B3A1B"/>
    <w:rPr>
      <w:rFonts w:eastAsiaTheme="majorEastAsia" w:cstheme="majorBidi"/>
      <w:b/>
      <w:bCs/>
    </w:rPr>
  </w:style>
  <w:style w:type="table" w:styleId="MittlereListe2-Akzent4">
    <w:name w:val="Medium List 2 Accent 4"/>
    <w:basedOn w:val="NormaleTabelle"/>
    <w:uiPriority w:val="66"/>
    <w:semiHidden/>
    <w:unhideWhenUsed/>
    <w:rsid w:val="005B3A1B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semiHidden/>
    <w:unhideWhenUsed/>
    <w:rsid w:val="005B3A1B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semiHidden/>
    <w:unhideWhenUsed/>
    <w:rsid w:val="005B3A1B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2">
    <w:name w:val="Medium Grid 2"/>
    <w:basedOn w:val="NormaleTabelle"/>
    <w:uiPriority w:val="68"/>
    <w:semiHidden/>
    <w:unhideWhenUsed/>
    <w:rsid w:val="005B3A1B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semiHidden/>
    <w:unhideWhenUsed/>
    <w:rsid w:val="005B3A1B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Liste2-Akzent6">
    <w:name w:val="Medium List 2 Accent 6"/>
    <w:basedOn w:val="NormaleTabelle"/>
    <w:uiPriority w:val="66"/>
    <w:semiHidden/>
    <w:unhideWhenUsed/>
    <w:rsid w:val="005B3A1B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">
    <w:name w:val="Medium List 2"/>
    <w:basedOn w:val="NormaleTabelle"/>
    <w:uiPriority w:val="66"/>
    <w:semiHidden/>
    <w:unhideWhenUsed/>
    <w:rsid w:val="005B3A1B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2-Akzent3">
    <w:name w:val="Medium Grid 2 Accent 3"/>
    <w:basedOn w:val="NormaleTabelle"/>
    <w:uiPriority w:val="68"/>
    <w:semiHidden/>
    <w:unhideWhenUsed/>
    <w:rsid w:val="005B3A1B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semiHidden/>
    <w:unhideWhenUsed/>
    <w:rsid w:val="005B3A1B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semiHidden/>
    <w:unhideWhenUsed/>
    <w:rsid w:val="005B3A1B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semiHidden/>
    <w:unhideWhenUsed/>
    <w:rsid w:val="005B3A1B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semiHidden/>
    <w:unhideWhenUsed/>
    <w:rsid w:val="005B3A1B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RGV-berschrift">
    <w:name w:val="toa heading"/>
    <w:basedOn w:val="Standard"/>
    <w:next w:val="Standard"/>
    <w:semiHidden/>
    <w:unhideWhenUsed/>
    <w:rsid w:val="005B3A1B"/>
    <w:pPr>
      <w:spacing w:before="120"/>
    </w:pPr>
    <w:rPr>
      <w:rFonts w:eastAsiaTheme="majorEastAsia" w:cstheme="majorBidi"/>
      <w:b/>
      <w:bCs/>
      <w:sz w:val="24"/>
      <w:szCs w:val="24"/>
    </w:rPr>
  </w:style>
  <w:style w:type="paragraph" w:styleId="Nachrichtenkopf">
    <w:name w:val="Message Header"/>
    <w:basedOn w:val="Standard"/>
    <w:link w:val="NachrichtenkopfZchn"/>
    <w:semiHidden/>
    <w:unhideWhenUsed/>
    <w:rsid w:val="005B3A1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eastAsiaTheme="majorEastAsia" w:cstheme="majorBidi"/>
      <w:sz w:val="24"/>
      <w:szCs w:val="24"/>
    </w:rPr>
  </w:style>
  <w:style w:type="character" w:customStyle="1" w:styleId="NachrichtenkopfZchn">
    <w:name w:val="Nachrichtenkopf Zchn"/>
    <w:basedOn w:val="Absatz-Standardschriftart"/>
    <w:link w:val="Nachrichtenkopf"/>
    <w:semiHidden/>
    <w:rsid w:val="005B3A1B"/>
    <w:rPr>
      <w:rFonts w:eastAsiaTheme="majorEastAsia" w:cstheme="majorBidi"/>
      <w:sz w:val="24"/>
      <w:szCs w:val="24"/>
      <w:shd w:val="pct20" w:color="auto" w:fill="auto"/>
      <w:lang w:val="de-CH"/>
    </w:rPr>
  </w:style>
  <w:style w:type="character" w:styleId="HTMLCode">
    <w:name w:val="HTML Code"/>
    <w:basedOn w:val="Absatz-Standardschriftart"/>
    <w:semiHidden/>
    <w:unhideWhenUsed/>
    <w:rsid w:val="005B3A1B"/>
    <w:rPr>
      <w:rFonts w:ascii="Segoe UI" w:hAnsi="Segoe UI"/>
      <w:sz w:val="20"/>
      <w:szCs w:val="20"/>
      <w:lang w:val="de-CH"/>
    </w:rPr>
  </w:style>
  <w:style w:type="character" w:styleId="HTMLTastatur">
    <w:name w:val="HTML Keyboard"/>
    <w:basedOn w:val="Absatz-Standardschriftart"/>
    <w:semiHidden/>
    <w:unhideWhenUsed/>
    <w:rsid w:val="005B3A1B"/>
    <w:rPr>
      <w:rFonts w:ascii="Segoe UI" w:hAnsi="Segoe UI"/>
      <w:sz w:val="20"/>
      <w:szCs w:val="20"/>
      <w:lang w:val="de-CH"/>
    </w:rPr>
  </w:style>
  <w:style w:type="paragraph" w:styleId="HTMLVorformatiert">
    <w:name w:val="HTML Preformatted"/>
    <w:basedOn w:val="Standard"/>
    <w:link w:val="HTMLVorformatiertZchn"/>
    <w:semiHidden/>
    <w:unhideWhenUsed/>
    <w:rsid w:val="005B3A1B"/>
    <w:rPr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semiHidden/>
    <w:rsid w:val="005B3A1B"/>
    <w:rPr>
      <w:sz w:val="20"/>
      <w:szCs w:val="20"/>
      <w:lang w:val="de-CH"/>
    </w:rPr>
  </w:style>
  <w:style w:type="paragraph" w:styleId="NurText">
    <w:name w:val="Plain Text"/>
    <w:basedOn w:val="Standard"/>
    <w:link w:val="NurTextZchn"/>
    <w:semiHidden/>
    <w:unhideWhenUsed/>
    <w:rsid w:val="005B3A1B"/>
    <w:rPr>
      <w:sz w:val="21"/>
      <w:szCs w:val="21"/>
    </w:rPr>
  </w:style>
  <w:style w:type="character" w:customStyle="1" w:styleId="NurTextZchn">
    <w:name w:val="Nur Text Zchn"/>
    <w:basedOn w:val="Absatz-Standardschriftart"/>
    <w:link w:val="NurText"/>
    <w:semiHidden/>
    <w:rsid w:val="005B3A1B"/>
    <w:rPr>
      <w:sz w:val="21"/>
      <w:szCs w:val="21"/>
      <w:lang w:val="de-CH"/>
    </w:rPr>
  </w:style>
  <w:style w:type="character" w:styleId="HTMLBeispiel">
    <w:name w:val="HTML Sample"/>
    <w:basedOn w:val="Absatz-Standardschriftart"/>
    <w:semiHidden/>
    <w:unhideWhenUsed/>
    <w:rsid w:val="005B3A1B"/>
    <w:rPr>
      <w:rFonts w:ascii="Segoe UI" w:hAnsi="Segoe UI"/>
      <w:sz w:val="24"/>
      <w:szCs w:val="24"/>
      <w:lang w:val="de-CH"/>
    </w:rPr>
  </w:style>
  <w:style w:type="character" w:styleId="HTMLSchreibmaschine">
    <w:name w:val="HTML Typewriter"/>
    <w:basedOn w:val="Absatz-Standardschriftart"/>
    <w:semiHidden/>
    <w:unhideWhenUsed/>
    <w:rsid w:val="005B3A1B"/>
    <w:rPr>
      <w:rFonts w:ascii="Segoe UI" w:hAnsi="Segoe UI"/>
      <w:sz w:val="20"/>
      <w:szCs w:val="20"/>
      <w:lang w:val="de-CH"/>
    </w:rPr>
  </w:style>
  <w:style w:type="paragraph" w:styleId="Makrotext">
    <w:name w:val="macro"/>
    <w:link w:val="MakrotextZchn"/>
    <w:semiHidden/>
    <w:unhideWhenUsed/>
    <w:rsid w:val="005B3A1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semiHidden/>
    <w:rsid w:val="005B3A1B"/>
    <w:rPr>
      <w:sz w:val="20"/>
      <w:szCs w:val="20"/>
      <w:lang w:val="de-CH"/>
    </w:rPr>
  </w:style>
  <w:style w:type="paragraph" w:styleId="Kopfzeile">
    <w:name w:val="header"/>
    <w:basedOn w:val="Standard"/>
    <w:link w:val="KopfzeileZchn"/>
    <w:unhideWhenUsed/>
    <w:rsid w:val="00B17B1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B17B10"/>
    <w:rPr>
      <w:lang w:val="de-CH"/>
    </w:rPr>
  </w:style>
  <w:style w:type="paragraph" w:styleId="Fuzeile">
    <w:name w:val="footer"/>
    <w:basedOn w:val="Standard"/>
    <w:link w:val="FuzeileZchn"/>
    <w:unhideWhenUsed/>
    <w:rsid w:val="00B17B1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B17B10"/>
    <w:rPr>
      <w:lang w:val="de-CH"/>
    </w:rPr>
  </w:style>
  <w:style w:type="paragraph" w:styleId="Aufzhlungszeichen">
    <w:name w:val="List Bullet"/>
    <w:basedOn w:val="Standard"/>
    <w:semiHidden/>
    <w:unhideWhenUsed/>
    <w:rsid w:val="0009518B"/>
    <w:pPr>
      <w:numPr>
        <w:numId w:val="9"/>
      </w:numPr>
      <w:contextualSpacing/>
    </w:pPr>
  </w:style>
  <w:style w:type="paragraph" w:styleId="Aufzhlungszeichen2">
    <w:name w:val="List Bullet 2"/>
    <w:basedOn w:val="Standard"/>
    <w:semiHidden/>
    <w:unhideWhenUsed/>
    <w:rsid w:val="0009518B"/>
    <w:pPr>
      <w:numPr>
        <w:numId w:val="10"/>
      </w:numPr>
      <w:contextualSpacing/>
    </w:pPr>
  </w:style>
  <w:style w:type="paragraph" w:styleId="Listennummer">
    <w:name w:val="List Number"/>
    <w:basedOn w:val="Standard"/>
    <w:rsid w:val="0009518B"/>
    <w:pPr>
      <w:numPr>
        <w:numId w:val="23"/>
      </w:numPr>
      <w:contextualSpacing/>
    </w:pPr>
  </w:style>
  <w:style w:type="paragraph" w:styleId="Listennummer2">
    <w:name w:val="List Number 2"/>
    <w:basedOn w:val="Standard"/>
    <w:semiHidden/>
    <w:unhideWhenUsed/>
    <w:rsid w:val="0009518B"/>
    <w:pPr>
      <w:numPr>
        <w:numId w:val="24"/>
      </w:numPr>
      <w:contextualSpacing/>
    </w:pPr>
  </w:style>
  <w:style w:type="paragraph" w:styleId="Listennummer3">
    <w:name w:val="List Number 3"/>
    <w:basedOn w:val="Standard"/>
    <w:semiHidden/>
    <w:unhideWhenUsed/>
    <w:rsid w:val="0009518B"/>
    <w:pPr>
      <w:numPr>
        <w:numId w:val="25"/>
      </w:numPr>
      <w:contextualSpacing/>
    </w:pPr>
  </w:style>
  <w:style w:type="character" w:styleId="Kommentarzeichen">
    <w:name w:val="annotation reference"/>
    <w:basedOn w:val="Absatz-Standardschriftart"/>
    <w:semiHidden/>
    <w:unhideWhenUsed/>
    <w:rsid w:val="004C4F0C"/>
    <w:rPr>
      <w:sz w:val="16"/>
      <w:szCs w:val="16"/>
    </w:rPr>
  </w:style>
  <w:style w:type="paragraph" w:styleId="Kommentartext">
    <w:name w:val="annotation text"/>
    <w:basedOn w:val="Standard"/>
    <w:link w:val="KommentartextZchn"/>
    <w:unhideWhenUsed/>
    <w:rsid w:val="004C4F0C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4C4F0C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4C4F0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4C4F0C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34639C"/>
  </w:style>
  <w:style w:type="character" w:styleId="NichtaufgelsteErwhnung">
    <w:name w:val="Unresolved Mention"/>
    <w:basedOn w:val="Absatz-Standardschriftart"/>
    <w:rsid w:val="00F32F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280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25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33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87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32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0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4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18" Type="http://schemas.openxmlformats.org/officeDocument/2006/relationships/footer" Target="footer1.xml"/><Relationship Id="rId26" Type="http://schemas.openxmlformats.org/officeDocument/2006/relationships/footer" Target="footer5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header" Target="header2.xml"/><Relationship Id="rId25" Type="http://schemas.openxmlformats.org/officeDocument/2006/relationships/header" Target="header6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tyles" Target="styles.xml"/><Relationship Id="rId24" Type="http://schemas.openxmlformats.org/officeDocument/2006/relationships/footer" Target="footer4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23" Type="http://schemas.openxmlformats.org/officeDocument/2006/relationships/header" Target="header5.xml"/><Relationship Id="rId28" Type="http://schemas.openxmlformats.org/officeDocument/2006/relationships/glossaryDocument" Target="glossary/document.xml"/><Relationship Id="rId10" Type="http://schemas.openxmlformats.org/officeDocument/2006/relationships/numbering" Target="numbering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footnotes" Target="footnotes.xml"/><Relationship Id="rId22" Type="http://schemas.openxmlformats.org/officeDocument/2006/relationships/header" Target="header4.xml"/><Relationship Id="rId27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0432873\AppData\Local\Temp\officeatwork\temp0002\Templates\2055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1BFE8CCD57443BAABBAE945797ABD0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8E71AD1-EE77-4BBC-9E40-A275EB0F12A8}"/>
      </w:docPartPr>
      <w:docPartBody>
        <w:p w:rsidR="00651916" w:rsidRDefault="00651916">
          <w:pPr>
            <w:pStyle w:val="21BFE8CCD57443BAABBAE945797ABD0D"/>
          </w:pPr>
          <w:r>
            <w:t>‍</w:t>
          </w:r>
        </w:p>
      </w:docPartBody>
    </w:docPart>
    <w:docPart>
      <w:docPartPr>
        <w:name w:val="840FBA155CF44EA6A59BC4F4A316078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A97CCA8-EB10-4D4E-ABC7-403C90D06877}"/>
      </w:docPartPr>
      <w:docPartBody>
        <w:p w:rsidR="00651916" w:rsidRDefault="00651916">
          <w:pPr>
            <w:pStyle w:val="840FBA155CF44EA6A59BC4F4A316078F"/>
          </w:pPr>
          <w:r w:rsidRPr="00357DF5">
            <w:rPr>
              <w:rStyle w:val="Fett"/>
            </w:rPr>
            <w:t xml:space="preserve"> </w:t>
          </w:r>
        </w:p>
      </w:docPartBody>
    </w:docPart>
    <w:docPart>
      <w:docPartPr>
        <w:name w:val="61CD908C77784E9DA052B9F5424B830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BA7EEC4-91BE-45C4-B5F2-D1689CF23441}"/>
      </w:docPartPr>
      <w:docPartBody>
        <w:p w:rsidR="00651916" w:rsidRDefault="00651916">
          <w:pPr>
            <w:pStyle w:val="61CD908C77784E9DA052B9F5424B8303"/>
          </w:pPr>
          <w:r>
            <w:rPr>
              <w:lang w:val="en-US"/>
            </w:rPr>
            <w:t xml:space="preserve"> </w:t>
          </w:r>
        </w:p>
      </w:docPartBody>
    </w:docPart>
    <w:docPart>
      <w:docPartPr>
        <w:name w:val="7B31AED9D9824BBDB29C6B37891616C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46B3718-1C60-42F1-B806-92944513E6DC}"/>
      </w:docPartPr>
      <w:docPartBody>
        <w:p w:rsidR="00651916" w:rsidRDefault="00651916">
          <w:pPr>
            <w:pStyle w:val="7B31AED9D9824BBDB29C6B37891616C4"/>
          </w:pPr>
          <w:r>
            <w:t xml:space="preserve"> </w:t>
          </w:r>
        </w:p>
      </w:docPartBody>
    </w:docPart>
    <w:docPart>
      <w:docPartPr>
        <w:name w:val="998B46D089F74B009D37AF993DC2C6A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A239C02-204C-4DC9-A231-5AA897DE4433}"/>
      </w:docPartPr>
      <w:docPartBody>
        <w:p w:rsidR="00651916" w:rsidRDefault="00651916">
          <w:pPr>
            <w:pStyle w:val="998B46D089F74B009D37AF993DC2C6A4"/>
          </w:pPr>
          <w:r>
            <w:t xml:space="preserve"> </w:t>
          </w:r>
        </w:p>
      </w:docPartBody>
    </w:docPart>
    <w:docPart>
      <w:docPartPr>
        <w:name w:val="62E0E860B175456D8334AA4DC75EBE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9153F1-5711-4DEF-BE0E-DED4C883D933}"/>
      </w:docPartPr>
      <w:docPartBody>
        <w:p w:rsidR="006D0036" w:rsidRDefault="00725121" w:rsidP="00725121">
          <w:pPr>
            <w:pStyle w:val="62E0E860B175456D8334AA4DC75EBEA0"/>
          </w:pPr>
          <w:r w:rsidRPr="001A385C">
            <w:rPr>
              <w:b/>
              <w:sz w:val="32"/>
              <w:szCs w:val="32"/>
              <w:highlight w:val="yellow"/>
            </w:rPr>
            <w:t>Jahr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500"/>
    <w:rsid w:val="000255A4"/>
    <w:rsid w:val="00147532"/>
    <w:rsid w:val="00194241"/>
    <w:rsid w:val="001A36C7"/>
    <w:rsid w:val="00214C41"/>
    <w:rsid w:val="0023498C"/>
    <w:rsid w:val="00235A85"/>
    <w:rsid w:val="003214F8"/>
    <w:rsid w:val="003E61D9"/>
    <w:rsid w:val="0042034E"/>
    <w:rsid w:val="00470AB7"/>
    <w:rsid w:val="00475DB8"/>
    <w:rsid w:val="004C28AF"/>
    <w:rsid w:val="005010B4"/>
    <w:rsid w:val="005407E8"/>
    <w:rsid w:val="00651916"/>
    <w:rsid w:val="00654630"/>
    <w:rsid w:val="006854C7"/>
    <w:rsid w:val="006C2A1C"/>
    <w:rsid w:val="006D0036"/>
    <w:rsid w:val="00725121"/>
    <w:rsid w:val="0076329E"/>
    <w:rsid w:val="007A2FB1"/>
    <w:rsid w:val="008036D7"/>
    <w:rsid w:val="008B0A58"/>
    <w:rsid w:val="008E19FA"/>
    <w:rsid w:val="009506F1"/>
    <w:rsid w:val="009F5450"/>
    <w:rsid w:val="00AB53D0"/>
    <w:rsid w:val="00AE7877"/>
    <w:rsid w:val="00BA7500"/>
    <w:rsid w:val="00BF27A2"/>
    <w:rsid w:val="00CF788E"/>
    <w:rsid w:val="00D136E1"/>
    <w:rsid w:val="00D13964"/>
    <w:rsid w:val="00D9167F"/>
    <w:rsid w:val="00DC1000"/>
    <w:rsid w:val="00DF174D"/>
    <w:rsid w:val="00E34424"/>
    <w:rsid w:val="00E91D3B"/>
    <w:rsid w:val="00EC3812"/>
    <w:rsid w:val="00F116CE"/>
    <w:rsid w:val="00F200BC"/>
    <w:rsid w:val="00F63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21BFE8CCD57443BAABBAE945797ABD0D">
    <w:name w:val="21BFE8CCD57443BAABBAE945797ABD0D"/>
  </w:style>
  <w:style w:type="character" w:styleId="Fett">
    <w:name w:val="Strong"/>
    <w:qFormat/>
    <w:rPr>
      <w:b/>
      <w:bCs/>
    </w:rPr>
  </w:style>
  <w:style w:type="paragraph" w:customStyle="1" w:styleId="840FBA155CF44EA6A59BC4F4A316078F">
    <w:name w:val="840FBA155CF44EA6A59BC4F4A316078F"/>
  </w:style>
  <w:style w:type="paragraph" w:customStyle="1" w:styleId="61CD908C77784E9DA052B9F5424B8303">
    <w:name w:val="61CD908C77784E9DA052B9F5424B8303"/>
  </w:style>
  <w:style w:type="character" w:styleId="Platzhaltertext">
    <w:name w:val="Placeholder Text"/>
    <w:basedOn w:val="Absatz-Standardschriftart"/>
    <w:uiPriority w:val="99"/>
    <w:semiHidden/>
    <w:rsid w:val="0076329E"/>
    <w:rPr>
      <w:color w:val="808080"/>
      <w:lang w:val="de-CH"/>
    </w:rPr>
  </w:style>
  <w:style w:type="paragraph" w:customStyle="1" w:styleId="62E0E860B175456D8334AA4DC75EBEA0">
    <w:name w:val="62E0E860B175456D8334AA4DC75EBEA0"/>
    <w:rsid w:val="00725121"/>
  </w:style>
  <w:style w:type="paragraph" w:customStyle="1" w:styleId="7B31AED9D9824BBDB29C6B37891616C4">
    <w:name w:val="7B31AED9D9824BBDB29C6B37891616C4"/>
  </w:style>
  <w:style w:type="paragraph" w:customStyle="1" w:styleId="998B46D089F74B009D37AF993DC2C6A4">
    <w:name w:val="998B46D089F74B009D37AF993DC2C6A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item1.xml><?xml version="1.0" encoding="utf-8"?>
<officeatwork xmlns="http://schemas.officeatwork.com/Media"/>
</file>

<file path=customXml/item2.xml><?xml version="1.0" encoding="utf-8"?>
<officeatwork xmlns="http://schemas.officeatwork.com/Document">eNp7v3u/jUt+cmlual6JnU1wfk5pSWZ+nmeKnY0+MscnMS+9NDE91c7IwNTURh/OtQnLTC0HqoVQAUCh4NSc1GSgUfooHLgVAFOAKK8=</officeatwork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officeatwork xmlns="http://schemas.officeatwork.com/MasterProperties">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</officeatwork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6D20AB98F8BE143808195F79F80C723" ma:contentTypeVersion="4" ma:contentTypeDescription="Ein neues Dokument erstellen." ma:contentTypeScope="" ma:versionID="2a9b3705e33a426921ddf73377fe536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073aa2eb795246d8b6a183aa1b99e6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7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officeatwork xmlns="http://schemas.officeatwork.com/CustomXMLPart">
  <Signature2F>​</Signature2F>
  <Signature1F>Projektleiter Standortentwicklung
+41 41 228 43 95
michael.rossi@lu.ch</Signature1F>
  <Signature2>​</Signature2>
  <Signature1>Michael Rossi</Signature1>
  <Organisation1>Raum und Wirtschaft (rawi)</Organisation1>
  <Organisation2>Murbacherstrasse 21
6002 Luzern
Telefon +41 41 228 51 83
rawi@lu.ch
rawi.lu.ch</Organisation2>
  <FooterNormal>​</FooterNormal>
  <FooterBold>​</FooterBold>
  <CityDateInitials>Luzern, 12. August 2025 ROM</CityDateInitials>
  <Departement>Bau-, Umwelt- und Wirtschaftsdepartement
</Departement>
</officeatwork>
</file>

<file path=customXml/item7.xml><?xml version="1.0" encoding="utf-8"?>
<officeatwork xmlns="http://schemas.officeatwork.com/Formulas">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</officeatwork>
</file>

<file path=customXml/item8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9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E01B4EA-9D67-471E-B810-D601E9346577}">
  <ds:schemaRefs>
    <ds:schemaRef ds:uri="http://schemas.officeatwork.com/Media"/>
  </ds:schemaRefs>
</ds:datastoreItem>
</file>

<file path=customXml/itemProps2.xml><?xml version="1.0" encoding="utf-8"?>
<ds:datastoreItem xmlns:ds="http://schemas.openxmlformats.org/officeDocument/2006/customXml" ds:itemID="{8EFD2F1B-9057-4672-B0CE-E8C7DFD8454B}">
  <ds:schemaRefs>
    <ds:schemaRef ds:uri="http://schemas.officeatwork.com/Document"/>
  </ds:schemaRefs>
</ds:datastoreItem>
</file>

<file path=customXml/itemProps3.xml><?xml version="1.0" encoding="utf-8"?>
<ds:datastoreItem xmlns:ds="http://schemas.openxmlformats.org/officeDocument/2006/customXml" ds:itemID="{C4421CF0-7645-44E7-AB83-AC25EA32664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8E60370-B957-4EE8-ADD7-B31B8270D4F8}">
  <ds:schemaRefs>
    <ds:schemaRef ds:uri="http://schemas.officeatwork.com/MasterProperties"/>
  </ds:schemaRefs>
</ds:datastoreItem>
</file>

<file path=customXml/itemProps5.xml><?xml version="1.0" encoding="utf-8"?>
<ds:datastoreItem xmlns:ds="http://schemas.openxmlformats.org/officeDocument/2006/customXml" ds:itemID="{FEEDBBDB-3D10-4C49-B454-0F90CB3327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6.xml><?xml version="1.0" encoding="utf-8"?>
<ds:datastoreItem xmlns:ds="http://schemas.openxmlformats.org/officeDocument/2006/customXml" ds:itemID="{E30E407D-6378-4F77-9BF5-E1760CE52038}">
  <ds:schemaRefs>
    <ds:schemaRef ds:uri="http://schemas.officeatwork.com/CustomXMLPart"/>
  </ds:schemaRefs>
</ds:datastoreItem>
</file>

<file path=customXml/itemProps7.xml><?xml version="1.0" encoding="utf-8"?>
<ds:datastoreItem xmlns:ds="http://schemas.openxmlformats.org/officeDocument/2006/customXml" ds:itemID="{5678A2A2-CC5F-4860-8098-B8E847B455B3}">
  <ds:schemaRefs>
    <ds:schemaRef ds:uri="http://schemas.officeatwork.com/Formulas"/>
  </ds:schemaRefs>
</ds:datastoreItem>
</file>

<file path=customXml/itemProps8.xml><?xml version="1.0" encoding="utf-8"?>
<ds:datastoreItem xmlns:ds="http://schemas.openxmlformats.org/officeDocument/2006/customXml" ds:itemID="{21C71D32-7715-4DD3-BF31-7F483197DE99}">
  <ds:schemaRefs>
    <ds:schemaRef ds:uri="http://schemas.openxmlformats.org/officeDocument/2006/bibliography"/>
  </ds:schemaRefs>
</ds:datastoreItem>
</file>

<file path=customXml/itemProps9.xml><?xml version="1.0" encoding="utf-8"?>
<ds:datastoreItem xmlns:ds="http://schemas.openxmlformats.org/officeDocument/2006/customXml" ds:itemID="{E2205D36-CFA8-4366-8BC0-DD0B964A523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a60d57e-af5b-4752-ac57-3e4f28ca11dc}" enabled="1" method="Standard" siteId="{36da45f1-dd2c-4d1f-af13-5abe46b9992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2055.dot</Template>
  <TotalTime>0</TotalTime>
  <Pages>2</Pages>
  <Words>227</Words>
  <Characters>1431</Characters>
  <Application>Microsoft Office Word</Application>
  <DocSecurity>0</DocSecurity>
  <Lines>11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>Michael Rossi</Manager>
  <Company>Bau-, Umwelt- und Wirtschaftsdepartement</Company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Vertretungsvollmacht_LIB</dc:title>
  <dc:subject/>
  <dc:creator>Michael Rossi</dc:creator>
  <cp:keywords/>
  <dc:description/>
  <cp:lastModifiedBy>Stöckli Markus</cp:lastModifiedBy>
  <cp:revision>23</cp:revision>
  <dcterms:created xsi:type="dcterms:W3CDTF">2026-05-15T13:10:00Z</dcterms:created>
  <dcterms:modified xsi:type="dcterms:W3CDTF">2026-09-25T11:10:00Z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.Initials">
    <vt:lpwstr>ROM</vt:lpwstr>
  </property>
  <property fmtid="{D5CDD505-2E9C-101B-9397-08002B2CF9AE}" pid="3" name="Author.Name">
    <vt:lpwstr>Michael Rossi</vt:lpwstr>
  </property>
  <property fmtid="{D5CDD505-2E9C-101B-9397-08002B2CF9AE}" pid="4" name="BM_ContentType">
    <vt:lpwstr/>
  </property>
  <property fmtid="{D5CDD505-2E9C-101B-9397-08002B2CF9AE}" pid="5" name="BM_Subject">
    <vt:lpwstr> </vt:lpwstr>
  </property>
  <property fmtid="{D5CDD505-2E9C-101B-9397-08002B2CF9AE}" pid="6" name="CMIdata.Dok_Titel">
    <vt:lpwstr/>
  </property>
  <property fmtid="{D5CDD505-2E9C-101B-9397-08002B2CF9AE}" pid="7" name="CMIdata.G_Laufnummer">
    <vt:lpwstr/>
  </property>
  <property fmtid="{D5CDD505-2E9C-101B-9397-08002B2CF9AE}" pid="8" name="CMIdata.G_Signatur">
    <vt:lpwstr/>
  </property>
  <property fmtid="{D5CDD505-2E9C-101B-9397-08002B2CF9AE}" pid="9" name="Contactperson.Direct Fax">
    <vt:lpwstr/>
  </property>
  <property fmtid="{D5CDD505-2E9C-101B-9397-08002B2CF9AE}" pid="10" name="Contactperson.Direct Phone">
    <vt:lpwstr/>
  </property>
  <property fmtid="{D5CDD505-2E9C-101B-9397-08002B2CF9AE}" pid="11" name="Contactperson.DirectFax">
    <vt:lpwstr/>
  </property>
  <property fmtid="{D5CDD505-2E9C-101B-9397-08002B2CF9AE}" pid="12" name="Contactperson.DirectPhone">
    <vt:lpwstr>+41 41 228 43 95</vt:lpwstr>
  </property>
  <property fmtid="{D5CDD505-2E9C-101B-9397-08002B2CF9AE}" pid="13" name="Contactperson.Name">
    <vt:lpwstr>Michael Rossi</vt:lpwstr>
  </property>
  <property fmtid="{D5CDD505-2E9C-101B-9397-08002B2CF9AE}" pid="14" name="CustomField.ContentTypeLetter">
    <vt:lpwstr/>
  </property>
  <property fmtid="{D5CDD505-2E9C-101B-9397-08002B2CF9AE}" pid="15" name="CustomField.ShowLogos">
    <vt:lpwstr/>
  </property>
  <property fmtid="{D5CDD505-2E9C-101B-9397-08002B2CF9AE}" pid="16" name="Doc.ContentTypeBrackets">
    <vt:lpwstr>[Inhalts-Typ]</vt:lpwstr>
  </property>
  <property fmtid="{D5CDD505-2E9C-101B-9397-08002B2CF9AE}" pid="17" name="Doc.Date">
    <vt:lpwstr>Datum</vt:lpwstr>
  </property>
  <property fmtid="{D5CDD505-2E9C-101B-9397-08002B2CF9AE}" pid="18" name="Doc.DirectFax">
    <vt:lpwstr>Direkt Telefax</vt:lpwstr>
  </property>
  <property fmtid="{D5CDD505-2E9C-101B-9397-08002B2CF9AE}" pid="19" name="Doc.DirectPhone">
    <vt:lpwstr>Direkt Telefon</vt:lpwstr>
  </property>
  <property fmtid="{D5CDD505-2E9C-101B-9397-08002B2CF9AE}" pid="20" name="Doc.Document">
    <vt:lpwstr>Dokument</vt:lpwstr>
  </property>
  <property fmtid="{D5CDD505-2E9C-101B-9397-08002B2CF9AE}" pid="21" name="Doc.Enclosures">
    <vt:lpwstr>Beilagen</vt:lpwstr>
  </property>
  <property fmtid="{D5CDD505-2E9C-101B-9397-08002B2CF9AE}" pid="22" name="Doc.Facsimile">
    <vt:lpwstr>Telefax</vt:lpwstr>
  </property>
  <property fmtid="{D5CDD505-2E9C-101B-9397-08002B2CF9AE}" pid="23" name="Doc.Letter">
    <vt:lpwstr>Brief</vt:lpwstr>
  </property>
  <property fmtid="{D5CDD505-2E9C-101B-9397-08002B2CF9AE}" pid="24" name="Doc.of">
    <vt:lpwstr>von</vt:lpwstr>
  </property>
  <property fmtid="{D5CDD505-2E9C-101B-9397-08002B2CF9AE}" pid="25" name="Doc.Page">
    <vt:lpwstr>Seite</vt:lpwstr>
  </property>
  <property fmtid="{D5CDD505-2E9C-101B-9397-08002B2CF9AE}" pid="26" name="Doc.Regarding">
    <vt:lpwstr>betreffend</vt:lpwstr>
  </property>
  <property fmtid="{D5CDD505-2E9C-101B-9397-08002B2CF9AE}" pid="27" name="Doc.Subject">
    <vt:lpwstr>[Betreff]</vt:lpwstr>
  </property>
  <property fmtid="{D5CDD505-2E9C-101B-9397-08002B2CF9AE}" pid="28" name="Doc.Telephone">
    <vt:lpwstr>Telefon</vt:lpwstr>
  </property>
  <property fmtid="{D5CDD505-2E9C-101B-9397-08002B2CF9AE}" pid="29" name="Doc.Text">
    <vt:lpwstr>[Text]</vt:lpwstr>
  </property>
  <property fmtid="{D5CDD505-2E9C-101B-9397-08002B2CF9AE}" pid="30" name="Organisation.AddressB1">
    <vt:lpwstr>Raum und Wirtschaft (rawi)</vt:lpwstr>
  </property>
  <property fmtid="{D5CDD505-2E9C-101B-9397-08002B2CF9AE}" pid="31" name="Organisation.AddressB2">
    <vt:lpwstr/>
  </property>
  <property fmtid="{D5CDD505-2E9C-101B-9397-08002B2CF9AE}" pid="32" name="Organisation.AddressB3">
    <vt:lpwstr/>
  </property>
  <property fmtid="{D5CDD505-2E9C-101B-9397-08002B2CF9AE}" pid="33" name="Organisation.AddressB4">
    <vt:lpwstr/>
  </property>
  <property fmtid="{D5CDD505-2E9C-101B-9397-08002B2CF9AE}" pid="34" name="Organisation.AddressN1">
    <vt:lpwstr>Murbacherstrasse 21</vt:lpwstr>
  </property>
  <property fmtid="{D5CDD505-2E9C-101B-9397-08002B2CF9AE}" pid="35" name="Organisation.AddressN2">
    <vt:lpwstr>6002 Luzern</vt:lpwstr>
  </property>
  <property fmtid="{D5CDD505-2E9C-101B-9397-08002B2CF9AE}" pid="36" name="Organisation.AddressN3">
    <vt:lpwstr/>
  </property>
  <property fmtid="{D5CDD505-2E9C-101B-9397-08002B2CF9AE}" pid="37" name="Organisation.AddressN4">
    <vt:lpwstr/>
  </property>
  <property fmtid="{D5CDD505-2E9C-101B-9397-08002B2CF9AE}" pid="38" name="Organisation.City">
    <vt:lpwstr>Luzern</vt:lpwstr>
  </property>
  <property fmtid="{D5CDD505-2E9C-101B-9397-08002B2CF9AE}" pid="39" name="Organisation.Country">
    <vt:lpwstr/>
  </property>
  <property fmtid="{D5CDD505-2E9C-101B-9397-08002B2CF9AE}" pid="40" name="Organisation.Departement">
    <vt:lpwstr>Bau-, Umwelt- und Wirtschaftsdepartement</vt:lpwstr>
  </property>
  <property fmtid="{D5CDD505-2E9C-101B-9397-08002B2CF9AE}" pid="41" name="Organisation.Dienststelle1">
    <vt:lpwstr/>
  </property>
  <property fmtid="{D5CDD505-2E9C-101B-9397-08002B2CF9AE}" pid="42" name="Organisation.Dienststelle2">
    <vt:lpwstr/>
  </property>
  <property fmtid="{D5CDD505-2E9C-101B-9397-08002B2CF9AE}" pid="43" name="Organisation.Email">
    <vt:lpwstr>rawi@lu.ch</vt:lpwstr>
  </property>
  <property fmtid="{D5CDD505-2E9C-101B-9397-08002B2CF9AE}" pid="44" name="Organisation.Fax">
    <vt:lpwstr/>
  </property>
  <property fmtid="{D5CDD505-2E9C-101B-9397-08002B2CF9AE}" pid="45" name="Organisation.Footer1">
    <vt:lpwstr/>
  </property>
  <property fmtid="{D5CDD505-2E9C-101B-9397-08002B2CF9AE}" pid="46" name="Organisation.Footer2">
    <vt:lpwstr/>
  </property>
  <property fmtid="{D5CDD505-2E9C-101B-9397-08002B2CF9AE}" pid="47" name="Organisation.Footer3">
    <vt:lpwstr/>
  </property>
  <property fmtid="{D5CDD505-2E9C-101B-9397-08002B2CF9AE}" pid="48" name="Organisation.Footer4">
    <vt:lpwstr/>
  </property>
  <property fmtid="{D5CDD505-2E9C-101B-9397-08002B2CF9AE}" pid="49" name="Organisation.Internet">
    <vt:lpwstr>rawi.lu.ch</vt:lpwstr>
  </property>
  <property fmtid="{D5CDD505-2E9C-101B-9397-08002B2CF9AE}" pid="50" name="Organisation.Telefon">
    <vt:lpwstr>+41 41 228 51 83</vt:lpwstr>
  </property>
  <property fmtid="{D5CDD505-2E9C-101B-9397-08002B2CF9AE}" pid="51" name="Outputprofile.External">
    <vt:lpwstr/>
  </property>
  <property fmtid="{D5CDD505-2E9C-101B-9397-08002B2CF9AE}" pid="52" name="Outputprofile.ExternalSignature">
    <vt:lpwstr/>
  </property>
  <property fmtid="{D5CDD505-2E9C-101B-9397-08002B2CF9AE}" pid="53" name="Outputprofile.Internal">
    <vt:lpwstr/>
  </property>
  <property fmtid="{D5CDD505-2E9C-101B-9397-08002B2CF9AE}" pid="54" name="OutputStatus">
    <vt:lpwstr>OutputStatus</vt:lpwstr>
  </property>
  <property fmtid="{D5CDD505-2E9C-101B-9397-08002B2CF9AE}" pid="55" name="Participants.Absent">
    <vt:lpwstr/>
  </property>
  <property fmtid="{D5CDD505-2E9C-101B-9397-08002B2CF9AE}" pid="56" name="Participants.Participants">
    <vt:lpwstr/>
  </property>
  <property fmtid="{D5CDD505-2E9C-101B-9397-08002B2CF9AE}" pid="57" name="Participants.ToNote">
    <vt:lpwstr/>
  </property>
  <property fmtid="{D5CDD505-2E9C-101B-9397-08002B2CF9AE}" pid="58" name="Receipient.EMail">
    <vt:lpwstr/>
  </property>
  <property fmtid="{D5CDD505-2E9C-101B-9397-08002B2CF9AE}" pid="59" name="Signature1.DirectPhone">
    <vt:lpwstr>+41 41 228 43 95</vt:lpwstr>
  </property>
  <property fmtid="{D5CDD505-2E9C-101B-9397-08002B2CF9AE}" pid="60" name="Signature1.EMail">
    <vt:lpwstr>michael.rossi@lu.ch</vt:lpwstr>
  </property>
  <property fmtid="{D5CDD505-2E9C-101B-9397-08002B2CF9AE}" pid="61" name="Signature1.Function">
    <vt:lpwstr>Projektleiter Standortentwicklung</vt:lpwstr>
  </property>
  <property fmtid="{D5CDD505-2E9C-101B-9397-08002B2CF9AE}" pid="62" name="Signature1.Name">
    <vt:lpwstr>Michael Rossi</vt:lpwstr>
  </property>
  <property fmtid="{D5CDD505-2E9C-101B-9397-08002B2CF9AE}" pid="63" name="Signature2.DirectPhone">
    <vt:lpwstr/>
  </property>
  <property fmtid="{D5CDD505-2E9C-101B-9397-08002B2CF9AE}" pid="64" name="Signature2.EMail">
    <vt:lpwstr/>
  </property>
  <property fmtid="{D5CDD505-2E9C-101B-9397-08002B2CF9AE}" pid="65" name="Signature2.Function">
    <vt:lpwstr/>
  </property>
  <property fmtid="{D5CDD505-2E9C-101B-9397-08002B2CF9AE}" pid="66" name="Signature2.Name">
    <vt:lpwstr/>
  </property>
  <property fmtid="{D5CDD505-2E9C-101B-9397-08002B2CF9AE}" pid="67" name="Signature3.DirectPhone">
    <vt:lpwstr/>
  </property>
  <property fmtid="{D5CDD505-2E9C-101B-9397-08002B2CF9AE}" pid="68" name="Signature3.EMail">
    <vt:lpwstr/>
  </property>
  <property fmtid="{D5CDD505-2E9C-101B-9397-08002B2CF9AE}" pid="69" name="Signature3.Function">
    <vt:lpwstr/>
  </property>
  <property fmtid="{D5CDD505-2E9C-101B-9397-08002B2CF9AE}" pid="70" name="Signature3.Name">
    <vt:lpwstr/>
  </property>
  <property fmtid="{D5CDD505-2E9C-101B-9397-08002B2CF9AE}" pid="71" name="Toolbar.Email">
    <vt:lpwstr>Toolbar.Email</vt:lpwstr>
  </property>
  <property fmtid="{D5CDD505-2E9C-101B-9397-08002B2CF9AE}" pid="72" name="Viacar.PIN">
    <vt:lpwstr> </vt:lpwstr>
  </property>
  <property fmtid="{D5CDD505-2E9C-101B-9397-08002B2CF9AE}" pid="73" name="Recipient.EMail">
    <vt:lpwstr/>
  </property>
  <property fmtid="{D5CDD505-2E9C-101B-9397-08002B2CF9AE}" pid="74" name="StmOrganisation.City">
    <vt:lpwstr>Luzern</vt:lpwstr>
  </property>
  <property fmtid="{D5CDD505-2E9C-101B-9397-08002B2CF9AE}" pid="75" name="StmCustomField.CreationDate">
    <vt:lpwstr>12. August 2025</vt:lpwstr>
  </property>
  <property fmtid="{D5CDD505-2E9C-101B-9397-08002B2CF9AE}" pid="76" name="StmAuthor.Initials">
    <vt:lpwstr>ROM</vt:lpwstr>
  </property>
  <property fmtid="{D5CDD505-2E9C-101B-9397-08002B2CF9AE}" pid="77" name="StmCMIdata.G_Laufnummer">
    <vt:lpwstr/>
  </property>
  <property fmtid="{D5CDD505-2E9C-101B-9397-08002B2CF9AE}" pid="78" name="StmCMIdata.Dok_Autor">
    <vt:lpwstr/>
  </property>
  <property fmtid="{D5CDD505-2E9C-101B-9397-08002B2CF9AE}" pid="79" name="ContentTypeId">
    <vt:lpwstr>0x010100F6D20AB98F8BE143808195F79F80C723</vt:lpwstr>
  </property>
  <property fmtid="{D5CDD505-2E9C-101B-9397-08002B2CF9AE}" pid="80" name="MSIP_Label_c8539080-ac49-460a-a191-c80f9bf9ddf9_Enabled">
    <vt:lpwstr>true</vt:lpwstr>
  </property>
  <property fmtid="{D5CDD505-2E9C-101B-9397-08002B2CF9AE}" pid="81" name="MSIP_Label_c8539080-ac49-460a-a191-c80f9bf9ddf9_SetDate">
    <vt:lpwstr>2026-09-10T08:54:52Z</vt:lpwstr>
  </property>
  <property fmtid="{D5CDD505-2E9C-101B-9397-08002B2CF9AE}" pid="82" name="MSIP_Label_c8539080-ac49-460a-a191-c80f9bf9ddf9_Method">
    <vt:lpwstr>Standard</vt:lpwstr>
  </property>
  <property fmtid="{D5CDD505-2E9C-101B-9397-08002B2CF9AE}" pid="83" name="MSIP_Label_c8539080-ac49-460a-a191-c80f9bf9ddf9_Name">
    <vt:lpwstr>intern</vt:lpwstr>
  </property>
  <property fmtid="{D5CDD505-2E9C-101B-9397-08002B2CF9AE}" pid="84" name="MSIP_Label_c8539080-ac49-460a-a191-c80f9bf9ddf9_SiteId">
    <vt:lpwstr>d2de743d-2af7-45af-9612-3f272b8824df</vt:lpwstr>
  </property>
  <property fmtid="{D5CDD505-2E9C-101B-9397-08002B2CF9AE}" pid="85" name="MSIP_Label_c8539080-ac49-460a-a191-c80f9bf9ddf9_ActionId">
    <vt:lpwstr>a5d6fb23-9198-4a63-ae98-60f986ae0bd0</vt:lpwstr>
  </property>
  <property fmtid="{D5CDD505-2E9C-101B-9397-08002B2CF9AE}" pid="86" name="MSIP_Label_c8539080-ac49-460a-a191-c80f9bf9ddf9_ContentBits">
    <vt:lpwstr>0</vt:lpwstr>
  </property>
  <property fmtid="{D5CDD505-2E9C-101B-9397-08002B2CF9AE}" pid="87" name="MSIP_Label_c8539080-ac49-460a-a191-c80f9bf9ddf9_Tag">
    <vt:lpwstr>10, 3, 0, 1</vt:lpwstr>
  </property>
</Properties>
</file>