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9"/>
      </w:tblGrid>
      <w:tr w:rsidR="00341945" w:rsidRPr="004E2AA9" w14:paraId="21D3E93E" w14:textId="77777777" w:rsidTr="007C5879">
        <w:trPr>
          <w:cantSplit/>
          <w:trHeight w:val="1212"/>
        </w:trPr>
        <w:tc>
          <w:tcPr>
            <w:tcW w:w="51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45E59" w14:textId="0E1CC10D" w:rsidR="004A6FC7" w:rsidRPr="004E2AA9" w:rsidRDefault="008C6B35" w:rsidP="0000153C">
            <w:pPr>
              <w:pStyle w:val="AbsenderText"/>
            </w:pPr>
            <w:sdt>
              <w:sdtPr>
                <w:tag w:val="Departement"/>
                <w:id w:val="-2001645506"/>
                <w:placeholder>
                  <w:docPart w:val="21BFE8CCD57443BAABBAE945797ABD0D"/>
                </w:placeholder>
                <w:dataBinding w:prefixMappings="xmlns:ns='http://schemas.officeatwork.com/CustomXMLPart'" w:xpath="/ns:officeatwork/ns:Departement" w:storeItemID="{E30E407D-6378-4F77-9BF5-E1760CE52038}"/>
                <w:text w:multiLine="1"/>
              </w:sdtPr>
              <w:sdtEndPr/>
              <w:sdtContent>
                <w:r w:rsidR="004E2AA9">
                  <w:t>Bau-, Umwelt- und Wirtschaftsdepartement</w:t>
                </w:r>
                <w:r w:rsidR="004E2AA9">
                  <w:br/>
                </w:r>
              </w:sdtContent>
            </w:sdt>
            <w:sdt>
              <w:sdtPr>
                <w:rPr>
                  <w:rStyle w:val="Fett"/>
                </w:rPr>
                <w:tag w:val="Organisation1"/>
                <w:id w:val="1195656151"/>
                <w:placeholder>
                  <w:docPart w:val="840FBA155CF44EA6A59BC4F4A316078F"/>
                </w:placeholder>
                <w:dataBinding w:prefixMappings="xmlns:ns='http://schemas.officeatwork.com/CustomXMLPart'" w:xpath="/ns:officeatwork/ns:Organisation1" w:storeItemID="{E30E407D-6378-4F77-9BF5-E1760CE52038}"/>
                <w:text w:multiLine="1"/>
              </w:sdtPr>
              <w:sdtEndPr>
                <w:rPr>
                  <w:rStyle w:val="Fett"/>
                </w:rPr>
              </w:sdtEndPr>
              <w:sdtContent>
                <w:r w:rsidR="004E2AA9">
                  <w:rPr>
                    <w:rStyle w:val="Fett"/>
                  </w:rPr>
                  <w:t>Raum und Wirtschaft (</w:t>
                </w:r>
                <w:proofErr w:type="spellStart"/>
                <w:r w:rsidR="004E2AA9">
                  <w:rPr>
                    <w:rStyle w:val="Fett"/>
                  </w:rPr>
                  <w:t>rawi</w:t>
                </w:r>
                <w:proofErr w:type="spellEnd"/>
                <w:r w:rsidR="004E2AA9">
                  <w:rPr>
                    <w:rStyle w:val="Fett"/>
                  </w:rPr>
                  <w:t>)</w:t>
                </w:r>
              </w:sdtContent>
            </w:sdt>
          </w:p>
          <w:sdt>
            <w:sdtPr>
              <w:tag w:val="Organisation2"/>
              <w:id w:val="-761373615"/>
              <w:placeholder>
                <w:docPart w:val="61CD908C77784E9DA052B9F5424B8303"/>
              </w:placeholder>
              <w:dataBinding w:prefixMappings="xmlns:ns='http://schemas.officeatwork.com/CustomXMLPart'" w:xpath="/ns:officeatwork/ns:Organisation2" w:storeItemID="{E30E407D-6378-4F77-9BF5-E1760CE52038}"/>
              <w:text w:multiLine="1"/>
            </w:sdtPr>
            <w:sdtEndPr/>
            <w:sdtContent>
              <w:p w14:paraId="6F441483" w14:textId="5A3CA982" w:rsidR="003F4FEF" w:rsidRPr="004E2AA9" w:rsidRDefault="004E2AA9" w:rsidP="007C5879">
                <w:pPr>
                  <w:pStyle w:val="AbsenderText"/>
                </w:pPr>
                <w:proofErr w:type="spellStart"/>
                <w:r>
                  <w:t>Murbacherstrasse</w:t>
                </w:r>
                <w:proofErr w:type="spellEnd"/>
                <w:r>
                  <w:t xml:space="preserve"> 21</w:t>
                </w:r>
                <w:r>
                  <w:br/>
                  <w:t>6002 Luzern</w:t>
                </w:r>
                <w:r>
                  <w:br/>
                  <w:t>rawi@lu.ch</w:t>
                </w:r>
                <w:r>
                  <w:br/>
                  <w:t>rawi.lu.ch</w:t>
                </w:r>
              </w:p>
            </w:sdtContent>
          </w:sdt>
        </w:tc>
      </w:tr>
      <w:tr w:rsidR="00341945" w:rsidRPr="004E2AA9" w14:paraId="0FF9BF1B" w14:textId="77777777" w:rsidTr="007C5879">
        <w:trPr>
          <w:cantSplit/>
          <w:trHeight w:val="458"/>
        </w:trPr>
        <w:tc>
          <w:tcPr>
            <w:tcW w:w="5159" w:type="dxa"/>
            <w:vMerge/>
            <w:vAlign w:val="center"/>
          </w:tcPr>
          <w:p w14:paraId="59A7A88B" w14:textId="77777777" w:rsidR="003F4FEF" w:rsidRPr="004E2AA9" w:rsidRDefault="003F4FEF">
            <w:pPr>
              <w:rPr>
                <w:rFonts w:cs="Arial"/>
                <w:sz w:val="16"/>
                <w:szCs w:val="16"/>
                <w:highlight w:val="white"/>
              </w:rPr>
            </w:pPr>
          </w:p>
        </w:tc>
      </w:tr>
    </w:tbl>
    <w:p w14:paraId="7B2523C8" w14:textId="25131EEF" w:rsidR="003F4FEF" w:rsidRPr="004E2AA9" w:rsidRDefault="003F4FEF" w:rsidP="008104D9">
      <w:pPr>
        <w:pStyle w:val="CityDate"/>
        <w:spacing w:before="0"/>
        <w:rPr>
          <w:sz w:val="2"/>
          <w:szCs w:val="2"/>
        </w:rPr>
        <w:sectPr w:rsidR="003F4FEF" w:rsidRPr="004E2AA9" w:rsidSect="004E2AA9">
          <w:headerReference w:type="even" r:id="rId16"/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1758" w:right="1134" w:bottom="1134" w:left="1701" w:header="567" w:footer="420" w:gutter="0"/>
          <w:cols w:space="708"/>
          <w:docGrid w:linePitch="360"/>
        </w:sectPr>
      </w:pPr>
    </w:p>
    <w:p w14:paraId="23E2CAC7" w14:textId="77777777" w:rsidR="00900093" w:rsidRDefault="001A385C" w:rsidP="00EB0B57">
      <w:pPr>
        <w:rPr>
          <w:b/>
          <w:sz w:val="32"/>
          <w:szCs w:val="32"/>
        </w:rPr>
      </w:pPr>
      <w:bookmarkStart w:id="2" w:name="Text"/>
      <w:r>
        <w:rPr>
          <w:b/>
          <w:sz w:val="32"/>
          <w:szCs w:val="32"/>
        </w:rPr>
        <w:t xml:space="preserve">Bestätigung der Richtigkeit und Vollständigkeit </w:t>
      </w:r>
      <w:r w:rsidR="00F74A46">
        <w:rPr>
          <w:b/>
          <w:sz w:val="32"/>
          <w:szCs w:val="32"/>
        </w:rPr>
        <w:br/>
      </w:r>
      <w:r w:rsidR="00EB0B57" w:rsidRPr="0011388B">
        <w:rPr>
          <w:b/>
          <w:sz w:val="32"/>
          <w:szCs w:val="32"/>
        </w:rPr>
        <w:t>Luzerner Innovationsbeitrag (LIB)</w:t>
      </w:r>
    </w:p>
    <w:p w14:paraId="09D785C3" w14:textId="77777777" w:rsidR="00900093" w:rsidRDefault="00900093" w:rsidP="00EB0B57">
      <w:pPr>
        <w:rPr>
          <w:b/>
          <w:sz w:val="32"/>
          <w:szCs w:val="32"/>
        </w:rPr>
      </w:pPr>
    </w:p>
    <w:p w14:paraId="0C36E218" w14:textId="76975BF4" w:rsidR="00EB0B57" w:rsidRPr="0011388B" w:rsidRDefault="00F74A46" w:rsidP="00EB0B5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Beitragsjahr </w:t>
      </w:r>
      <w:sdt>
        <w:sdtPr>
          <w:rPr>
            <w:b/>
            <w:sz w:val="32"/>
            <w:szCs w:val="32"/>
            <w:highlight w:val="yellow"/>
          </w:rPr>
          <w:id w:val="1961836022"/>
          <w:placeholder>
            <w:docPart w:val="767994B98F69415FAED60C7C66622466"/>
          </w:placeholder>
          <w:dropDownList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="00885425">
            <w:rPr>
              <w:b/>
              <w:sz w:val="32"/>
              <w:szCs w:val="32"/>
              <w:highlight w:val="yellow"/>
            </w:rPr>
            <w:t>2026</w:t>
          </w:r>
        </w:sdtContent>
      </w:sdt>
    </w:p>
    <w:p w14:paraId="697E657F" w14:textId="77777777" w:rsidR="008D774C" w:rsidRPr="004E2AA9" w:rsidRDefault="008D774C" w:rsidP="008D774C">
      <w:pPr>
        <w:rPr>
          <w:szCs w:val="24"/>
        </w:rPr>
      </w:pPr>
    </w:p>
    <w:p w14:paraId="3176ECEF" w14:textId="77777777" w:rsidR="000E4A23" w:rsidRPr="004E2AA9" w:rsidRDefault="000E4A23" w:rsidP="000E4A23"/>
    <w:p w14:paraId="3A6C4E76" w14:textId="0F8E5D3D" w:rsidR="000E4A23" w:rsidRDefault="00F74A46" w:rsidP="000E4A23">
      <w:r>
        <w:t xml:space="preserve">Das </w:t>
      </w:r>
      <w:r w:rsidRPr="00F74A46">
        <w:rPr>
          <w:b/>
          <w:bCs/>
        </w:rPr>
        <w:t>Unternehmen</w:t>
      </w:r>
      <w:r>
        <w:t xml:space="preserve"> </w:t>
      </w:r>
    </w:p>
    <w:p w14:paraId="2109F7BC" w14:textId="77777777" w:rsidR="00F74A46" w:rsidRDefault="00F74A46" w:rsidP="000E4A2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7223"/>
      </w:tblGrid>
      <w:tr w:rsidR="00F74A46" w14:paraId="291FB281" w14:textId="77777777" w:rsidTr="00F74A46">
        <w:tc>
          <w:tcPr>
            <w:tcW w:w="1838" w:type="dxa"/>
            <w:shd w:val="clear" w:color="auto" w:fill="D9D9D9" w:themeFill="background1" w:themeFillShade="D9"/>
          </w:tcPr>
          <w:p w14:paraId="0ABA740A" w14:textId="54FBEC05" w:rsidR="00F74A46" w:rsidRPr="00F74A46" w:rsidRDefault="00F74A46" w:rsidP="000E4A2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>UID</w:t>
            </w:r>
          </w:p>
        </w:tc>
        <w:tc>
          <w:tcPr>
            <w:tcW w:w="7223" w:type="dxa"/>
          </w:tcPr>
          <w:p w14:paraId="2E024BB9" w14:textId="0FA32968" w:rsidR="00F74A46" w:rsidRDefault="00F74A46" w:rsidP="000E4A23">
            <w:r>
              <w:t>CHE-</w:t>
            </w:r>
            <w:proofErr w:type="spellStart"/>
            <w:r>
              <w:t>xxx.xxx.xxx</w:t>
            </w:r>
            <w:proofErr w:type="spellEnd"/>
          </w:p>
        </w:tc>
      </w:tr>
      <w:tr w:rsidR="00F74A46" w14:paraId="4349D078" w14:textId="77777777" w:rsidTr="00F74A46">
        <w:tc>
          <w:tcPr>
            <w:tcW w:w="1838" w:type="dxa"/>
            <w:shd w:val="clear" w:color="auto" w:fill="D9D9D9" w:themeFill="background1" w:themeFillShade="D9"/>
          </w:tcPr>
          <w:p w14:paraId="400FBE7A" w14:textId="47A42905" w:rsidR="00F74A46" w:rsidRPr="00F74A46" w:rsidRDefault="00F74A46" w:rsidP="000E4A2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 xml:space="preserve">Name </w:t>
            </w:r>
          </w:p>
        </w:tc>
        <w:tc>
          <w:tcPr>
            <w:tcW w:w="7223" w:type="dxa"/>
          </w:tcPr>
          <w:p w14:paraId="370B3054" w14:textId="46A08C94" w:rsidR="00F74A46" w:rsidRDefault="00F74A46" w:rsidP="000E4A23">
            <w:r>
              <w:t>…</w:t>
            </w:r>
          </w:p>
        </w:tc>
      </w:tr>
      <w:tr w:rsidR="00F74A46" w14:paraId="51B44A65" w14:textId="77777777" w:rsidTr="00F74A46">
        <w:tc>
          <w:tcPr>
            <w:tcW w:w="1838" w:type="dxa"/>
            <w:shd w:val="clear" w:color="auto" w:fill="D9D9D9" w:themeFill="background1" w:themeFillShade="D9"/>
          </w:tcPr>
          <w:p w14:paraId="01CF7027" w14:textId="228459A6" w:rsidR="00F74A46" w:rsidRPr="00F74A46" w:rsidRDefault="00F74A46" w:rsidP="000E4A2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 xml:space="preserve">Strasse </w:t>
            </w:r>
            <w:r w:rsidR="00826121">
              <w:rPr>
                <w:b/>
                <w:bCs/>
              </w:rPr>
              <w:t>&amp;</w:t>
            </w:r>
            <w:r w:rsidRPr="00F74A46">
              <w:rPr>
                <w:b/>
                <w:bCs/>
              </w:rPr>
              <w:t xml:space="preserve"> Nr. </w:t>
            </w:r>
          </w:p>
        </w:tc>
        <w:tc>
          <w:tcPr>
            <w:tcW w:w="7223" w:type="dxa"/>
          </w:tcPr>
          <w:p w14:paraId="0E0E3281" w14:textId="68CAF316" w:rsidR="00F74A46" w:rsidRDefault="00F74A46" w:rsidP="000E4A23">
            <w:r>
              <w:t>…</w:t>
            </w:r>
          </w:p>
        </w:tc>
      </w:tr>
      <w:tr w:rsidR="00F74A46" w14:paraId="4B9B3D39" w14:textId="77777777" w:rsidTr="00F74A46">
        <w:tc>
          <w:tcPr>
            <w:tcW w:w="1838" w:type="dxa"/>
            <w:shd w:val="clear" w:color="auto" w:fill="D9D9D9" w:themeFill="background1" w:themeFillShade="D9"/>
          </w:tcPr>
          <w:p w14:paraId="5E045B2D" w14:textId="09694B5C" w:rsidR="00F74A46" w:rsidRPr="00F74A46" w:rsidRDefault="00F74A46" w:rsidP="000E4A2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 xml:space="preserve">PLZ </w:t>
            </w:r>
            <w:r w:rsidR="00826121">
              <w:rPr>
                <w:b/>
                <w:bCs/>
              </w:rPr>
              <w:t>&amp;</w:t>
            </w:r>
            <w:r w:rsidRPr="00F74A46">
              <w:rPr>
                <w:b/>
                <w:bCs/>
              </w:rPr>
              <w:t xml:space="preserve"> Ort </w:t>
            </w:r>
          </w:p>
        </w:tc>
        <w:tc>
          <w:tcPr>
            <w:tcW w:w="7223" w:type="dxa"/>
          </w:tcPr>
          <w:p w14:paraId="682AC382" w14:textId="0E0CEBC9" w:rsidR="00F74A46" w:rsidRDefault="00F74A46" w:rsidP="000E4A23">
            <w:r>
              <w:t>…</w:t>
            </w:r>
          </w:p>
        </w:tc>
      </w:tr>
    </w:tbl>
    <w:p w14:paraId="57877D3B" w14:textId="77777777" w:rsidR="00F74A46" w:rsidRDefault="00F74A46" w:rsidP="000E4A23"/>
    <w:p w14:paraId="5705033E" w14:textId="779F49E5" w:rsidR="001A385C" w:rsidRDefault="001A385C" w:rsidP="001A385C">
      <w:pPr>
        <w:spacing w:after="120"/>
        <w:rPr>
          <w:rFonts w:cs="Segoe UI"/>
          <w:color w:val="000000" w:themeColor="text1"/>
          <w:szCs w:val="18"/>
        </w:rPr>
      </w:pPr>
      <w:r w:rsidRPr="004C4B5E">
        <w:rPr>
          <w:rFonts w:cs="Segoe UI"/>
          <w:color w:val="000000" w:themeColor="text1"/>
          <w:szCs w:val="18"/>
        </w:rPr>
        <w:t>bestätig</w:t>
      </w:r>
      <w:r w:rsidR="00900093">
        <w:rPr>
          <w:rFonts w:cs="Segoe UI"/>
          <w:color w:val="000000" w:themeColor="text1"/>
          <w:szCs w:val="18"/>
        </w:rPr>
        <w:t>t</w:t>
      </w:r>
      <w:r>
        <w:rPr>
          <w:rFonts w:cs="Segoe UI"/>
          <w:color w:val="000000" w:themeColor="text1"/>
          <w:szCs w:val="18"/>
        </w:rPr>
        <w:t xml:space="preserve"> hiermit</w:t>
      </w:r>
      <w:r w:rsidRPr="004C4B5E">
        <w:rPr>
          <w:rFonts w:cs="Segoe UI"/>
          <w:color w:val="000000" w:themeColor="text1"/>
          <w:szCs w:val="18"/>
        </w:rPr>
        <w:t xml:space="preserve">, dass sämtliche im vorliegenden </w:t>
      </w:r>
      <w:proofErr w:type="spellStart"/>
      <w:r w:rsidRPr="004C4B5E">
        <w:rPr>
          <w:rFonts w:cs="Segoe UI"/>
          <w:color w:val="000000" w:themeColor="text1"/>
          <w:szCs w:val="18"/>
        </w:rPr>
        <w:t>Gesuch</w:t>
      </w:r>
      <w:r w:rsidR="00D036C6">
        <w:rPr>
          <w:rFonts w:cs="Segoe UI"/>
          <w:color w:val="000000" w:themeColor="text1"/>
          <w:szCs w:val="18"/>
        </w:rPr>
        <w:t>sformular</w:t>
      </w:r>
      <w:proofErr w:type="spellEnd"/>
      <w:r w:rsidRPr="004C4B5E">
        <w:rPr>
          <w:rFonts w:cs="Segoe UI"/>
          <w:color w:val="000000" w:themeColor="text1"/>
          <w:szCs w:val="18"/>
        </w:rPr>
        <w:t xml:space="preserve"> sowie in den eingereichten </w:t>
      </w:r>
      <w:r>
        <w:rPr>
          <w:rFonts w:cs="Segoe UI"/>
          <w:color w:val="000000" w:themeColor="text1"/>
          <w:szCs w:val="18"/>
        </w:rPr>
        <w:t>Dokumenten</w:t>
      </w:r>
      <w:r w:rsidRPr="004C4B5E">
        <w:rPr>
          <w:rFonts w:cs="Segoe UI"/>
          <w:color w:val="000000" w:themeColor="text1"/>
          <w:szCs w:val="18"/>
        </w:rPr>
        <w:t xml:space="preserve"> gemachten Angaben, Erklärungen und Nachweise vollständig, wahrheitsgetreu und nach bestem Wissen und Gewissen erstellt wurden. Die eingereichten Informationen entsprechen den tatsächlichen Verhältnissen zum Zeitpunkt der Einreichung. </w:t>
      </w:r>
    </w:p>
    <w:p w14:paraId="765A3417" w14:textId="19827555" w:rsidR="001A385C" w:rsidRDefault="001A385C" w:rsidP="001A385C">
      <w:pPr>
        <w:spacing w:after="120"/>
        <w:rPr>
          <w:rFonts w:cs="Segoe UI"/>
          <w:color w:val="000000" w:themeColor="text1"/>
          <w:szCs w:val="18"/>
        </w:rPr>
      </w:pPr>
      <w:r>
        <w:rPr>
          <w:rFonts w:cs="Segoe UI"/>
          <w:color w:val="000000" w:themeColor="text1"/>
          <w:szCs w:val="18"/>
        </w:rPr>
        <w:t>Dem Unternehmen</w:t>
      </w:r>
      <w:r w:rsidRPr="004C4B5E">
        <w:rPr>
          <w:rFonts w:cs="Segoe UI"/>
          <w:color w:val="000000" w:themeColor="text1"/>
          <w:szCs w:val="18"/>
        </w:rPr>
        <w:t xml:space="preserve"> ist bekannt, dass unrichtige, unvollständige oder irreführende Angaben rechtliche Konsequenzen nach sich ziehen können.</w:t>
      </w:r>
    </w:p>
    <w:p w14:paraId="5F7F9F95" w14:textId="77777777" w:rsidR="00F74A46" w:rsidRDefault="00F74A46" w:rsidP="000E4A23"/>
    <w:p w14:paraId="5DA10E34" w14:textId="31C2CDF4" w:rsidR="000B5B48" w:rsidRPr="003A3CCC" w:rsidRDefault="000B5B48" w:rsidP="000E4A23">
      <w:pPr>
        <w:rPr>
          <w:b/>
          <w:bCs/>
        </w:rPr>
      </w:pPr>
      <w:r w:rsidRPr="003A3CCC">
        <w:rPr>
          <w:b/>
          <w:bCs/>
        </w:rPr>
        <w:t>Rechtsgültige Unterschrift(en)</w:t>
      </w:r>
      <w:r w:rsidR="000649B7">
        <w:rPr>
          <w:b/>
          <w:bCs/>
        </w:rPr>
        <w:t xml:space="preserve">, </w:t>
      </w:r>
      <w:r w:rsidR="000649B7" w:rsidRPr="000649B7">
        <w:t>qualifizierte elektronische Signatur (QES)</w:t>
      </w:r>
    </w:p>
    <w:p w14:paraId="374187BE" w14:textId="77777777" w:rsidR="000B5B48" w:rsidRDefault="000B5B48" w:rsidP="000E4A23"/>
    <w:p w14:paraId="05FBC6EB" w14:textId="77777777" w:rsidR="001219D3" w:rsidRPr="001219D3" w:rsidRDefault="001219D3" w:rsidP="001219D3">
      <w:pPr>
        <w:tabs>
          <w:tab w:val="left" w:pos="4253"/>
        </w:tabs>
      </w:pPr>
      <w:r w:rsidRPr="001219D3">
        <w:t>[Ort, Datum]</w:t>
      </w:r>
      <w:r w:rsidRPr="001219D3">
        <w:tab/>
        <w:t>[Ort, Datum]</w:t>
      </w:r>
    </w:p>
    <w:p w14:paraId="270ADB06" w14:textId="77777777" w:rsidR="001219D3" w:rsidRPr="001219D3" w:rsidRDefault="001219D3" w:rsidP="001219D3">
      <w:pPr>
        <w:tabs>
          <w:tab w:val="left" w:pos="4253"/>
        </w:tabs>
      </w:pPr>
    </w:p>
    <w:p w14:paraId="66812AC0" w14:textId="77777777" w:rsidR="001219D3" w:rsidRDefault="001219D3" w:rsidP="001219D3">
      <w:pPr>
        <w:tabs>
          <w:tab w:val="left" w:pos="4253"/>
        </w:tabs>
      </w:pPr>
    </w:p>
    <w:p w14:paraId="18BFE2A8" w14:textId="77777777" w:rsidR="000649B7" w:rsidRPr="001219D3" w:rsidRDefault="000649B7" w:rsidP="001219D3">
      <w:pPr>
        <w:tabs>
          <w:tab w:val="left" w:pos="4253"/>
        </w:tabs>
      </w:pPr>
    </w:p>
    <w:p w14:paraId="04520316" w14:textId="77777777" w:rsidR="001219D3" w:rsidRPr="001219D3" w:rsidRDefault="001219D3" w:rsidP="001219D3">
      <w:pPr>
        <w:tabs>
          <w:tab w:val="left" w:pos="4253"/>
        </w:tabs>
      </w:pPr>
    </w:p>
    <w:p w14:paraId="594D15B8" w14:textId="348F3A49" w:rsidR="001219D3" w:rsidRPr="001219D3" w:rsidRDefault="000B5B48" w:rsidP="001219D3">
      <w:pPr>
        <w:tabs>
          <w:tab w:val="left" w:pos="4253"/>
        </w:tabs>
      </w:pPr>
      <w:r>
        <w:t>__________________________________________</w:t>
      </w:r>
      <w:r w:rsidR="001219D3" w:rsidRPr="001219D3">
        <w:tab/>
      </w:r>
      <w:r w:rsidR="003A3CCC">
        <w:t>___________________________________________</w:t>
      </w:r>
    </w:p>
    <w:p w14:paraId="7D470C8E" w14:textId="77777777" w:rsidR="001219D3" w:rsidRPr="001219D3" w:rsidRDefault="001219D3" w:rsidP="001219D3">
      <w:pPr>
        <w:tabs>
          <w:tab w:val="left" w:pos="4253"/>
        </w:tabs>
      </w:pPr>
    </w:p>
    <w:p w14:paraId="29B9A630" w14:textId="77777777" w:rsidR="001219D3" w:rsidRPr="001219D3" w:rsidRDefault="001219D3" w:rsidP="001219D3">
      <w:pPr>
        <w:tabs>
          <w:tab w:val="left" w:pos="4253"/>
        </w:tabs>
      </w:pPr>
      <w:r w:rsidRPr="001219D3">
        <w:t>[Vorname Name]</w:t>
      </w:r>
      <w:r w:rsidRPr="001219D3">
        <w:tab/>
        <w:t>[Vorname Name]</w:t>
      </w:r>
      <w:r w:rsidRPr="001219D3">
        <w:tab/>
      </w:r>
    </w:p>
    <w:p w14:paraId="522949FE" w14:textId="77777777" w:rsidR="001219D3" w:rsidRPr="001219D3" w:rsidRDefault="001219D3" w:rsidP="001219D3">
      <w:pPr>
        <w:tabs>
          <w:tab w:val="left" w:pos="4253"/>
        </w:tabs>
      </w:pPr>
      <w:r w:rsidRPr="001219D3">
        <w:t>[Funktion]</w:t>
      </w:r>
      <w:r w:rsidRPr="001219D3">
        <w:tab/>
        <w:t>[Funktion]</w:t>
      </w:r>
    </w:p>
    <w:bookmarkEnd w:id="2"/>
    <w:p w14:paraId="0F5D8A4A" w14:textId="77777777" w:rsidR="00F74A46" w:rsidRDefault="00F74A46" w:rsidP="000E4A23"/>
    <w:sectPr w:rsidR="00F74A46" w:rsidSect="004E2AA9">
      <w:headerReference w:type="even" r:id="rId21"/>
      <w:headerReference w:type="default" r:id="rId22"/>
      <w:footerReference w:type="default" r:id="rId23"/>
      <w:headerReference w:type="first" r:id="rId24"/>
      <w:footerReference w:type="first" r:id="rId25"/>
      <w:type w:val="continuous"/>
      <w:pgSz w:w="11906" w:h="16838"/>
      <w:pgMar w:top="1418" w:right="1134" w:bottom="1134" w:left="1701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5920D" w14:textId="77777777" w:rsidR="008C6B35" w:rsidRPr="004E2AA9" w:rsidRDefault="008C6B35">
      <w:r w:rsidRPr="004E2AA9">
        <w:separator/>
      </w:r>
    </w:p>
  </w:endnote>
  <w:endnote w:type="continuationSeparator" w:id="0">
    <w:p w14:paraId="446F37A4" w14:textId="77777777" w:rsidR="008C6B35" w:rsidRPr="004E2AA9" w:rsidRDefault="008C6B35">
      <w:r w:rsidRPr="004E2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E9B9" w14:textId="10013377" w:rsidR="00523D22" w:rsidRPr="004E2AA9" w:rsidRDefault="008C6B35" w:rsidP="00523D22">
    <w:pPr>
      <w:pStyle w:val="Fusszeile"/>
    </w:pPr>
    <w:sdt>
      <w:sdtPr>
        <w:rPr>
          <w:rStyle w:val="Hervorhebung"/>
        </w:rPr>
        <w:tag w:val="FooterBold"/>
        <w:id w:val="-1436056785"/>
        <w:placeholder>
          <w:docPart w:val="7B31AED9D9824BBDB29C6B37891616C4"/>
        </w:placeholder>
        <w:showingPlcHdr/>
        <w:dataBinding w:prefixMappings="xmlns:ns='http://schemas.officeatwork.com/CustomXMLPart'" w:xpath="/ns:officeatwork/ns:FooterBold" w:storeItemID="{E30E407D-6378-4F77-9BF5-E1760CE52038}"/>
        <w:text w:multiLine="1"/>
      </w:sdtPr>
      <w:sdtEndPr>
        <w:rPr>
          <w:rStyle w:val="Hervorhebung"/>
        </w:rPr>
      </w:sdtEndPr>
      <w:sdtContent>
        <w:r w:rsidR="00053B8B">
          <w:t xml:space="preserve"> </w:t>
        </w:r>
      </w:sdtContent>
    </w:sdt>
  </w:p>
  <w:tbl>
    <w:tblPr>
      <w:tblW w:w="91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77"/>
      <w:gridCol w:w="2951"/>
    </w:tblGrid>
    <w:tr w:rsidR="00341945" w:rsidRPr="004E2AA9" w14:paraId="36C450CF" w14:textId="77777777" w:rsidTr="008104D9">
      <w:tc>
        <w:tcPr>
          <w:tcW w:w="6177" w:type="dxa"/>
          <w:vAlign w:val="center"/>
        </w:tcPr>
        <w:bookmarkStart w:id="0" w:name="OLE_LINK3"/>
        <w:p w14:paraId="5A72156E" w14:textId="4F47407D" w:rsidR="003F4FEF" w:rsidRPr="004E2AA9" w:rsidRDefault="00EB0B57" w:rsidP="00FA0C63">
          <w:pPr>
            <w:pStyle w:val="Fusszeile"/>
          </w:pP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"CMIdata.G_Signatur"\*CHARFORMAT 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"CMIdata.G_Laufnummer"\*CHARFORMAT 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"CMIdata.G_Laufnummer"\*CHARFORMAT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lang w:eastAsia="de-DE"/>
            </w:rPr>
            <w:instrText>CMIdata.G_Laufnummer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/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"CMIdata.Dok_Titel"\*CHARFORMAT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lang w:eastAsia="de-DE"/>
            </w:rPr>
            <w:instrText>CMIdata.Dok_Titel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\* MERGEFORMAT </w:instrText>
          </w:r>
          <w:r w:rsidRPr="004E2AA9">
            <w:fldChar w:fldCharType="end"/>
          </w:r>
          <w:r w:rsidRPr="004E2AA9">
            <w:rPr>
              <w:lang w:eastAsia="de-DE"/>
            </w:rPr>
            <w:instrText>" "</w:instrText>
          </w:r>
          <w:r w:rsidRPr="004E2AA9">
            <w:fldChar w:fldCharType="begin"/>
          </w:r>
          <w:r w:rsidRPr="004E2AA9">
            <w:rPr>
              <w:lang w:eastAsia="de-DE"/>
            </w:rPr>
            <w:instrText xml:space="preserve"> DOCPROPERTY "CMIdata.G_Signatur"\*CHARFORMAT </w:instrText>
          </w:r>
          <w:r w:rsidRPr="004E2AA9">
            <w:fldChar w:fldCharType="separate"/>
          </w:r>
          <w:r w:rsidR="00072D82" w:rsidRPr="004E2AA9">
            <w:rPr>
              <w:lang w:eastAsia="de-DE"/>
            </w:rPr>
            <w:instrText>CMIdata.G_Signatur</w:instrText>
          </w:r>
          <w:r w:rsidRPr="004E2AA9">
            <w:fldChar w:fldCharType="end"/>
          </w:r>
          <w:r w:rsidRPr="004E2AA9">
            <w:rPr>
              <w:lang w:eastAsia="de-DE"/>
            </w:rPr>
            <w:instrText xml:space="preserve"> / </w:instrText>
          </w:r>
          <w:r w:rsidRPr="004E2AA9">
            <w:fldChar w:fldCharType="begin"/>
          </w:r>
          <w:r w:rsidRPr="004E2AA9">
            <w:rPr>
              <w:lang w:eastAsia="de-DE"/>
            </w:rPr>
            <w:instrText xml:space="preserve"> DOCPROPERTY "CMIdata.Dok_Titel"\*CHARFORMAT </w:instrText>
          </w:r>
          <w:r w:rsidRPr="004E2AA9">
            <w:fldChar w:fldCharType="separate"/>
          </w:r>
          <w:r w:rsidR="00072D82" w:rsidRPr="004E2AA9">
            <w:rPr>
              <w:lang w:eastAsia="de-DE"/>
            </w:rPr>
            <w:instrText>CMIdata.Dok_Titel</w:instrText>
          </w:r>
          <w:r w:rsidRPr="004E2AA9">
            <w:fldChar w:fldCharType="end"/>
          </w:r>
          <w:r w:rsidRPr="004E2AA9">
            <w:rPr>
              <w:lang w:eastAsia="de-DE"/>
            </w:rPr>
            <w:instrText>" \* MERGEFORMAT</w:instrText>
          </w:r>
          <w:bookmarkEnd w:id="0"/>
          <w:r w:rsidRPr="004E2AA9">
            <w:rPr>
              <w:lang w:eastAsia="de-DE"/>
            </w:rPr>
            <w:fldChar w:fldCharType="end"/>
          </w:r>
        </w:p>
      </w:tc>
      <w:tc>
        <w:tcPr>
          <w:tcW w:w="2951" w:type="dxa"/>
        </w:tcPr>
        <w:p w14:paraId="65ACF1C7" w14:textId="014AB6BB" w:rsidR="003F4FEF" w:rsidRPr="004E2AA9" w:rsidRDefault="00EB0B57" w:rsidP="00FA0C63">
          <w:pPr>
            <w:pStyle w:val="Fusszeile-Seite"/>
            <w:rPr>
              <w:lang w:eastAsia="de-DE"/>
            </w:rPr>
          </w:pP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NUMPAGES </w:instrText>
          </w:r>
          <w:r w:rsidRPr="004E2AA9">
            <w:rPr>
              <w:lang w:eastAsia="de-DE"/>
            </w:rPr>
            <w:fldChar w:fldCharType="separate"/>
          </w:r>
          <w:r w:rsidR="0019518C">
            <w:rPr>
              <w:noProof/>
              <w:lang w:eastAsia="de-DE"/>
            </w:rPr>
            <w:instrText>1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&gt; "1"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"Seite"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"Doc.Page" "Seite"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noProof/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F74A46">
            <w:rPr>
              <w:noProof/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PAGE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noProof/>
              <w:lang w:eastAsia="de-DE"/>
            </w:rPr>
            <w:instrText>1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"von"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"Doc.of" "von"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F74A46">
            <w:rPr>
              <w:noProof/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F74A46">
            <w:rPr>
              <w:noProof/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NUMPAGES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noProof/>
              <w:lang w:eastAsia="de-DE"/>
            </w:rPr>
            <w:instrText>2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>"" "</w:instrText>
          </w:r>
          <w:r w:rsidRPr="004E2AA9">
            <w:rPr>
              <w:lang w:eastAsia="de-DE"/>
            </w:rPr>
            <w:fldChar w:fldCharType="separate"/>
          </w:r>
          <w:r w:rsidR="0019518C" w:rsidRPr="004E2AA9">
            <w:rPr>
              <w:noProof/>
              <w:lang w:eastAsia="de-DE"/>
            </w:rPr>
            <w:t xml:space="preserve"> </w:t>
          </w:r>
          <w:r w:rsidRPr="004E2AA9">
            <w:rPr>
              <w:lang w:eastAsia="de-DE"/>
            </w:rPr>
            <w:fldChar w:fldCharType="end"/>
          </w:r>
        </w:p>
      </w:tc>
    </w:tr>
    <w:tr w:rsidR="00341945" w:rsidRPr="00885425" w14:paraId="7E4A38C9" w14:textId="77777777" w:rsidTr="008104D9">
      <w:tc>
        <w:tcPr>
          <w:tcW w:w="6177" w:type="dxa"/>
          <w:vAlign w:val="center"/>
        </w:tcPr>
        <w:p w14:paraId="245CF629" w14:textId="77777777" w:rsidR="003F4FEF" w:rsidRPr="004E2AA9" w:rsidRDefault="003F4FEF" w:rsidP="00CA58BC">
          <w:pPr>
            <w:pStyle w:val="Fusszeile-Pfad"/>
          </w:pPr>
          <w:bookmarkStart w:id="1" w:name="FusszeileErsteSeite" w:colFirst="0" w:colLast="0"/>
        </w:p>
      </w:tc>
      <w:tc>
        <w:tcPr>
          <w:tcW w:w="2951" w:type="dxa"/>
        </w:tcPr>
        <w:p w14:paraId="1D5C3805" w14:textId="15CC1304" w:rsidR="003F4FEF" w:rsidRPr="00FE29F6" w:rsidRDefault="00EB0B57" w:rsidP="0000298D">
          <w:pPr>
            <w:rPr>
              <w:color w:val="FFFFFF"/>
              <w:sz w:val="2"/>
              <w:szCs w:val="2"/>
              <w:lang w:val="en-GB"/>
            </w:rPr>
          </w:pPr>
          <w:r w:rsidRPr="004E2AA9">
            <w:rPr>
              <w:color w:val="FFFFFF"/>
              <w:sz w:val="2"/>
              <w:szCs w:val="2"/>
            </w:rPr>
            <w:fldChar w:fldCharType="begin"/>
          </w:r>
          <w:r w:rsidRPr="00FE29F6">
            <w:rPr>
              <w:color w:val="FFFFFF"/>
              <w:sz w:val="2"/>
              <w:szCs w:val="2"/>
              <w:lang w:val="en-GB"/>
            </w:rPr>
            <w:instrText xml:space="preserve"> IF </w:instrText>
          </w:r>
          <w:r w:rsidRPr="004E2AA9">
            <w:rPr>
              <w:color w:val="FFFFFF"/>
              <w:sz w:val="2"/>
              <w:szCs w:val="2"/>
            </w:rPr>
            <w:fldChar w:fldCharType="begin"/>
          </w:r>
          <w:r w:rsidRPr="00FE29F6">
            <w:rPr>
              <w:color w:val="FFFFFF"/>
              <w:sz w:val="2"/>
              <w:szCs w:val="2"/>
              <w:lang w:val="en-GB"/>
            </w:rPr>
            <w:instrText xml:space="preserve"> DOCPROPERTY "Textmarke.Metadaten"\*CHARFORMAT </w:instrText>
          </w:r>
          <w:r w:rsidRPr="004E2AA9">
            <w:rPr>
              <w:color w:val="FFFFFF"/>
              <w:sz w:val="2"/>
              <w:szCs w:val="2"/>
            </w:rPr>
            <w:fldChar w:fldCharType="separate"/>
          </w:r>
          <w:r w:rsidR="00FE29F6">
            <w:rPr>
              <w:b/>
              <w:bCs/>
              <w:color w:val="FFFFFF"/>
              <w:sz w:val="2"/>
              <w:szCs w:val="2"/>
              <w:lang w:val="en-US"/>
            </w:rPr>
            <w:instrText>Error! Unknown document property name.</w:instrText>
          </w:r>
          <w:r w:rsidRPr="004E2AA9">
            <w:rPr>
              <w:color w:val="FFFFFF"/>
              <w:sz w:val="2"/>
              <w:szCs w:val="2"/>
            </w:rPr>
            <w:fldChar w:fldCharType="end"/>
          </w:r>
          <w:r w:rsidRPr="00FE29F6">
            <w:rPr>
              <w:color w:val="FFFFFF"/>
              <w:sz w:val="2"/>
              <w:szCs w:val="2"/>
              <w:highlight w:val="white"/>
              <w:lang w:val="en-GB"/>
            </w:rPr>
            <w:instrText xml:space="preserve"> = "" "" "</w:instrText>
          </w:r>
        </w:p>
        <w:p w14:paraId="75DDE956" w14:textId="2698C8BB" w:rsidR="003F4FEF" w:rsidRPr="00FE29F6" w:rsidRDefault="00EB0B57" w:rsidP="0000298D">
          <w:pPr>
            <w:rPr>
              <w:color w:val="FFFFFF"/>
              <w:sz w:val="2"/>
              <w:szCs w:val="2"/>
              <w:highlight w:val="white"/>
              <w:lang w:val="en-GB"/>
            </w:rPr>
          </w:pPr>
          <w:r w:rsidRPr="004E2AA9">
            <w:rPr>
              <w:color w:val="FFFFFF"/>
              <w:sz w:val="2"/>
              <w:szCs w:val="2"/>
              <w:highlight w:val="white"/>
            </w:rPr>
            <w:fldChar w:fldCharType="begin"/>
          </w:r>
          <w:r w:rsidRPr="00FE29F6">
            <w:rPr>
              <w:color w:val="FFFFFF"/>
              <w:sz w:val="2"/>
              <w:szCs w:val="2"/>
              <w:highlight w:val="white"/>
              <w:lang w:val="en-GB"/>
            </w:rPr>
            <w:instrText xml:space="preserve"> DOCPROPERTY "</w:instrText>
          </w:r>
          <w:r w:rsidRPr="00FE29F6">
            <w:rPr>
              <w:color w:val="FFFFFF"/>
              <w:sz w:val="2"/>
              <w:szCs w:val="2"/>
              <w:lang w:val="en-GB"/>
            </w:rPr>
            <w:instrText>Textmarke.Metadaten</w:instrText>
          </w:r>
          <w:r w:rsidRPr="00FE29F6">
            <w:rPr>
              <w:color w:val="FFFFFF"/>
              <w:sz w:val="2"/>
              <w:szCs w:val="2"/>
              <w:highlight w:val="white"/>
              <w:lang w:val="en-GB"/>
            </w:rPr>
            <w:instrText xml:space="preserve">"\*CHARFORMAT </w:instrText>
          </w:r>
          <w:r w:rsidRPr="004E2AA9">
            <w:rPr>
              <w:color w:val="FFFFFF"/>
              <w:sz w:val="2"/>
              <w:szCs w:val="2"/>
              <w:highlight w:val="white"/>
            </w:rPr>
            <w:fldChar w:fldCharType="separate"/>
          </w:r>
          <w:r w:rsidR="00FE29F6">
            <w:rPr>
              <w:b/>
              <w:bCs/>
              <w:color w:val="FFFFFF"/>
              <w:sz w:val="2"/>
              <w:szCs w:val="2"/>
              <w:highlight w:val="white"/>
              <w:lang w:val="en-US"/>
            </w:rPr>
            <w:instrText>Error! Unknown document property name.</w:instrText>
          </w:r>
          <w:r w:rsidRPr="004E2AA9">
            <w:rPr>
              <w:color w:val="FFFFFF"/>
              <w:sz w:val="2"/>
              <w:szCs w:val="2"/>
              <w:highlight w:val="white"/>
            </w:rPr>
            <w:fldChar w:fldCharType="end"/>
          </w:r>
        </w:p>
        <w:p w14:paraId="7356C2FB" w14:textId="77777777" w:rsidR="00FE29F6" w:rsidRPr="00FE29F6" w:rsidRDefault="00EB0B57" w:rsidP="0000298D">
          <w:pPr>
            <w:rPr>
              <w:noProof/>
              <w:color w:val="FFFFFF"/>
              <w:sz w:val="2"/>
              <w:szCs w:val="2"/>
              <w:lang w:val="en-GB"/>
            </w:rPr>
          </w:pPr>
          <w:r w:rsidRPr="00FE29F6">
            <w:rPr>
              <w:color w:val="FFFFFF"/>
              <w:sz w:val="2"/>
              <w:szCs w:val="2"/>
              <w:highlight w:val="white"/>
              <w:lang w:val="en-GB"/>
            </w:rPr>
            <w:instrText>" \&lt;OawJumpToField value=0/&gt;</w:instrText>
          </w:r>
          <w:r w:rsidRPr="004E2AA9">
            <w:rPr>
              <w:color w:val="FFFFFF"/>
              <w:sz w:val="2"/>
              <w:szCs w:val="2"/>
            </w:rPr>
            <w:fldChar w:fldCharType="separate"/>
          </w:r>
        </w:p>
        <w:p w14:paraId="628308B3" w14:textId="7F740AAE" w:rsidR="00FE29F6" w:rsidRPr="00FE29F6" w:rsidRDefault="00FE29F6" w:rsidP="0000298D">
          <w:pPr>
            <w:rPr>
              <w:noProof/>
              <w:color w:val="FFFFFF"/>
              <w:sz w:val="2"/>
              <w:szCs w:val="2"/>
              <w:highlight w:val="white"/>
              <w:lang w:val="en-GB"/>
            </w:rPr>
          </w:pPr>
          <w:r>
            <w:rPr>
              <w:b/>
              <w:bCs/>
              <w:noProof/>
              <w:color w:val="FFFFFF"/>
              <w:sz w:val="2"/>
              <w:szCs w:val="2"/>
              <w:highlight w:val="white"/>
              <w:lang w:val="en-US"/>
            </w:rPr>
            <w:t>Error! Unknown document property name.</w:t>
          </w:r>
        </w:p>
        <w:p w14:paraId="27B24D3F" w14:textId="77777777" w:rsidR="003F4FEF" w:rsidRPr="00FE29F6" w:rsidRDefault="00EB0B57" w:rsidP="0000298D">
          <w:pPr>
            <w:jc w:val="right"/>
            <w:rPr>
              <w:color w:val="FFFFFF"/>
              <w:sz w:val="2"/>
              <w:szCs w:val="2"/>
              <w:lang w:val="en-GB" w:eastAsia="de-DE"/>
            </w:rPr>
          </w:pPr>
          <w:r w:rsidRPr="004E2AA9">
            <w:rPr>
              <w:color w:val="FFFFFF"/>
              <w:sz w:val="2"/>
              <w:szCs w:val="2"/>
            </w:rPr>
            <w:fldChar w:fldCharType="end"/>
          </w:r>
        </w:p>
      </w:tc>
    </w:tr>
    <w:bookmarkEnd w:id="1"/>
  </w:tbl>
  <w:p w14:paraId="00716984" w14:textId="77777777" w:rsidR="003F4FEF" w:rsidRPr="00FE29F6" w:rsidRDefault="003F4FEF">
    <w:pPr>
      <w:rPr>
        <w:sz w:val="2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28" w:type="dxa"/>
      <w:tblLayout w:type="fixed"/>
      <w:tblCellMar>
        <w:left w:w="57" w:type="dxa"/>
        <w:right w:w="0" w:type="dxa"/>
      </w:tblCellMar>
      <w:tblLook w:val="01E0" w:firstRow="1" w:lastRow="1" w:firstColumn="1" w:lastColumn="1" w:noHBand="0" w:noVBand="0"/>
    </w:tblPr>
    <w:tblGrid>
      <w:gridCol w:w="6177"/>
      <w:gridCol w:w="2951"/>
    </w:tblGrid>
    <w:tr w:rsidR="00341945" w:rsidRPr="004E2AA9" w14:paraId="75C78260" w14:textId="77777777" w:rsidTr="0000298D">
      <w:tc>
        <w:tcPr>
          <w:tcW w:w="6177" w:type="dxa"/>
          <w:vAlign w:val="center"/>
        </w:tcPr>
        <w:p w14:paraId="79D1DB1C" w14:textId="09C2863B" w:rsidR="003F4FEF" w:rsidRPr="004E2AA9" w:rsidRDefault="00EB0B57" w:rsidP="0000298D">
          <w:pPr>
            <w:pStyle w:val="Fusszeile-Pfad"/>
          </w:pPr>
          <w:r w:rsidRPr="004E2AA9">
            <w:fldChar w:fldCharType="begin"/>
          </w:r>
          <w:r w:rsidRPr="004E2AA9">
            <w:instrText xml:space="preserve"> IF </w:instrText>
          </w:r>
          <w:r w:rsidRPr="004E2AA9">
            <w:fldChar w:fldCharType="begin"/>
          </w:r>
          <w:r w:rsidRPr="004E2AA9">
            <w:instrText xml:space="preserve"> DOCPROPERTY "Outputprofile.Internal"\*CHARFORMAT </w:instrText>
          </w:r>
          <w:r w:rsidRPr="004E2AA9">
            <w:fldChar w:fldCharType="end"/>
          </w:r>
          <w:r w:rsidRPr="004E2AA9">
            <w:instrText xml:space="preserve"> = "" "" "</w:instrText>
          </w:r>
          <w:fldSimple w:instr=" FILENAME  \p  \* MERGEFORMAT ">
            <w:r w:rsidR="00072D82" w:rsidRPr="004E2AA9">
              <w:rPr>
                <w:noProof/>
              </w:rPr>
              <w:instrText>C:\Users\fbuehler\AppData\Local\Temp\officeatwork\temp0018\Templ.dot</w:instrText>
            </w:r>
          </w:fldSimple>
          <w:r w:rsidRPr="004E2AA9">
            <w:instrText>" \&lt;OawJumpToField value=0/&gt;</w:instrText>
          </w:r>
          <w:r w:rsidRPr="004E2AA9">
            <w:fldChar w:fldCharType="end"/>
          </w:r>
        </w:p>
      </w:tc>
      <w:tc>
        <w:tcPr>
          <w:tcW w:w="2951" w:type="dxa"/>
        </w:tcPr>
        <w:p w14:paraId="02CFB7B6" w14:textId="0A1540BE" w:rsidR="003F4FEF" w:rsidRPr="004E2AA9" w:rsidRDefault="00EB0B57" w:rsidP="0000298D">
          <w:pPr>
            <w:jc w:val="right"/>
            <w:rPr>
              <w:lang w:eastAsia="de-DE"/>
            </w:rPr>
          </w:pP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NUMPAGES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noProof/>
              <w:lang w:eastAsia="de-DE"/>
            </w:rPr>
            <w:instrText>5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&gt; "1"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"Seite"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"Doc.Page" "Seite"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noProof/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19518C">
            <w:rPr>
              <w:noProof/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PAGE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noProof/>
              <w:lang w:eastAsia="de-DE"/>
            </w:rPr>
            <w:instrText>1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"von"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"Doc.of" "von"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19518C">
            <w:rPr>
              <w:noProof/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19518C">
            <w:rPr>
              <w:noProof/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NUMPAGES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noProof/>
              <w:lang w:eastAsia="de-DE"/>
            </w:rPr>
            <w:instrText>1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>"" "</w:instrText>
          </w:r>
          <w:r w:rsidRPr="004E2AA9">
            <w:rPr>
              <w:lang w:eastAsia="de-DE"/>
            </w:rPr>
            <w:fldChar w:fldCharType="separate"/>
          </w:r>
          <w:r w:rsidR="0019518C">
            <w:rPr>
              <w:noProof/>
              <w:lang w:eastAsia="de-DE"/>
            </w:rPr>
            <w:t>Seite</w:t>
          </w:r>
          <w:r w:rsidR="0019518C" w:rsidRPr="004E2AA9">
            <w:rPr>
              <w:noProof/>
              <w:lang w:eastAsia="de-DE"/>
            </w:rPr>
            <w:t xml:space="preserve"> 1 </w:t>
          </w:r>
          <w:r w:rsidR="0019518C">
            <w:rPr>
              <w:noProof/>
              <w:lang w:eastAsia="de-DE"/>
            </w:rPr>
            <w:t>von</w:t>
          </w:r>
          <w:r w:rsidR="0019518C" w:rsidRPr="004E2AA9">
            <w:rPr>
              <w:noProof/>
              <w:lang w:eastAsia="de-DE"/>
            </w:rPr>
            <w:t xml:space="preserve">  1</w:t>
          </w:r>
          <w:r w:rsidRPr="004E2AA9">
            <w:rPr>
              <w:lang w:eastAsia="de-DE"/>
            </w:rPr>
            <w:fldChar w:fldCharType="end"/>
          </w:r>
        </w:p>
      </w:tc>
    </w:tr>
  </w:tbl>
  <w:p w14:paraId="01E1A51A" w14:textId="77777777" w:rsidR="003F4FEF" w:rsidRPr="004E2AA9" w:rsidRDefault="003F4FEF" w:rsidP="0000298D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9342" w14:textId="77777777" w:rsidR="003F4FEF" w:rsidRDefault="003F4FEF">
    <w:pPr>
      <w:rPr>
        <w:sz w:val="2"/>
      </w:rPr>
    </w:pPr>
  </w:p>
  <w:tbl>
    <w:tblPr>
      <w:tblW w:w="91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77"/>
      <w:gridCol w:w="2951"/>
    </w:tblGrid>
    <w:tr w:rsidR="00341945" w14:paraId="4651F8AC" w14:textId="77777777">
      <w:tc>
        <w:tcPr>
          <w:tcW w:w="6177" w:type="dxa"/>
          <w:vAlign w:val="center"/>
        </w:tcPr>
        <w:p w14:paraId="1CDF2199" w14:textId="1B0ADE83" w:rsidR="003F4FEF" w:rsidRPr="00462B6B" w:rsidRDefault="00EB0B57" w:rsidP="00FA0C63">
          <w:pPr>
            <w:pStyle w:val="Fusszeile"/>
            <w:rPr>
              <w:lang w:val="en-US" w:eastAsia="de-DE"/>
            </w:rPr>
          </w:pP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IF </w:instrText>
          </w: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DOCPROPERTY "CMIdata.G_Signatur"\*CHARFORMAT </w:instrText>
          </w:r>
          <w:r w:rsidRPr="0045626F">
            <w:rPr>
              <w:lang w:eastAsia="de-DE"/>
            </w:rPr>
            <w:fldChar w:fldCharType="end"/>
          </w:r>
          <w:r w:rsidRPr="00462B6B">
            <w:rPr>
              <w:lang w:val="en-US" w:eastAsia="de-DE"/>
            </w:rPr>
            <w:instrText xml:space="preserve"> = "" "</w:instrText>
          </w: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IF </w:instrText>
          </w: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DOCPROPERTY "CMIdata.G_Laufnummer"\*CHARFORMAT </w:instrText>
          </w:r>
          <w:r w:rsidRPr="0045626F">
            <w:rPr>
              <w:lang w:eastAsia="de-DE"/>
            </w:rPr>
            <w:fldChar w:fldCharType="end"/>
          </w:r>
          <w:r w:rsidRPr="00462B6B">
            <w:rPr>
              <w:lang w:val="en-US" w:eastAsia="de-DE"/>
            </w:rPr>
            <w:instrText xml:space="preserve"> = "" "" "</w:instrText>
          </w: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DOCPROPERTY "CMIdata.G_Laufnummer"\*CHARFORMAT </w:instrText>
          </w:r>
          <w:r w:rsidRPr="0045626F">
            <w:rPr>
              <w:lang w:eastAsia="de-DE"/>
            </w:rPr>
            <w:fldChar w:fldCharType="separate"/>
          </w:r>
          <w:r w:rsidRPr="00462B6B">
            <w:rPr>
              <w:lang w:val="en-US" w:eastAsia="de-DE"/>
            </w:rPr>
            <w:instrText>CMIdata.G_Laufnummer</w:instrText>
          </w:r>
          <w:r w:rsidRPr="0045626F">
            <w:rPr>
              <w:lang w:eastAsia="de-DE"/>
            </w:rPr>
            <w:fldChar w:fldCharType="end"/>
          </w:r>
          <w:r w:rsidRPr="00462B6B">
            <w:rPr>
              <w:lang w:val="en-US" w:eastAsia="de-DE"/>
            </w:rPr>
            <w:instrText xml:space="preserve"> / </w:instrText>
          </w: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DOCPROPERTY "CMIdata.Dok_Titel"\*CHARFORMAT </w:instrText>
          </w:r>
          <w:r w:rsidRPr="0045626F">
            <w:rPr>
              <w:lang w:eastAsia="de-DE"/>
            </w:rPr>
            <w:fldChar w:fldCharType="separate"/>
          </w:r>
          <w:r w:rsidRPr="00462B6B">
            <w:rPr>
              <w:lang w:val="en-US" w:eastAsia="de-DE"/>
            </w:rPr>
            <w:instrText>CMIdata.Dok_Titel</w:instrText>
          </w:r>
          <w:r w:rsidRPr="0045626F">
            <w:rPr>
              <w:lang w:eastAsia="de-DE"/>
            </w:rPr>
            <w:fldChar w:fldCharType="end"/>
          </w:r>
          <w:r w:rsidRPr="00462B6B">
            <w:rPr>
              <w:lang w:val="en-US" w:eastAsia="de-DE"/>
            </w:rPr>
            <w:instrText xml:space="preserve">" \* MERGEFORMAT </w:instrText>
          </w:r>
          <w:r w:rsidRPr="0045626F">
            <w:fldChar w:fldCharType="end"/>
          </w:r>
          <w:r w:rsidRPr="00462B6B">
            <w:rPr>
              <w:lang w:val="en-US" w:eastAsia="de-DE"/>
            </w:rPr>
            <w:instrText>" "</w:instrText>
          </w:r>
          <w:r w:rsidRPr="0045626F">
            <w:fldChar w:fldCharType="begin"/>
          </w:r>
          <w:r w:rsidRPr="00462B6B">
            <w:rPr>
              <w:lang w:val="en-US" w:eastAsia="de-DE"/>
            </w:rPr>
            <w:instrText xml:space="preserve"> DOCPROPERTY "CMIdata.G_Signatur"\*CHARFORMAT </w:instrText>
          </w:r>
          <w:r w:rsidRPr="0045626F">
            <w:fldChar w:fldCharType="separate"/>
          </w:r>
          <w:r w:rsidR="00072D82">
            <w:rPr>
              <w:lang w:val="en-US" w:eastAsia="de-DE"/>
            </w:rPr>
            <w:instrText>CMIdata.G_Signatur</w:instrText>
          </w:r>
          <w:r w:rsidRPr="0045626F">
            <w:fldChar w:fldCharType="end"/>
          </w:r>
          <w:r w:rsidRPr="00462B6B">
            <w:rPr>
              <w:lang w:val="en-US" w:eastAsia="de-DE"/>
            </w:rPr>
            <w:instrText xml:space="preserve"> / </w:instrText>
          </w:r>
          <w:r w:rsidRPr="0045626F">
            <w:fldChar w:fldCharType="begin"/>
          </w:r>
          <w:r w:rsidRPr="00462B6B">
            <w:rPr>
              <w:lang w:val="en-US" w:eastAsia="de-DE"/>
            </w:rPr>
            <w:instrText xml:space="preserve"> DOCPROPERTY "CMIdata.Dok_Titel"\*CHARFORMAT </w:instrText>
          </w:r>
          <w:r w:rsidRPr="0045626F">
            <w:fldChar w:fldCharType="separate"/>
          </w:r>
          <w:r w:rsidR="00072D82">
            <w:rPr>
              <w:lang w:val="en-US" w:eastAsia="de-DE"/>
            </w:rPr>
            <w:instrText>CMIdata.Dok_Titel</w:instrText>
          </w:r>
          <w:r w:rsidRPr="0045626F">
            <w:fldChar w:fldCharType="end"/>
          </w:r>
          <w:r w:rsidRPr="00462B6B">
            <w:rPr>
              <w:lang w:val="en-US" w:eastAsia="de-DE"/>
            </w:rPr>
            <w:instrText xml:space="preserve">" \* MERGEFORMAT </w:instrText>
          </w:r>
          <w:r w:rsidRPr="0045626F">
            <w:rPr>
              <w:lang w:eastAsia="de-DE"/>
            </w:rPr>
            <w:fldChar w:fldCharType="end"/>
          </w:r>
        </w:p>
      </w:tc>
      <w:tc>
        <w:tcPr>
          <w:tcW w:w="2951" w:type="dxa"/>
        </w:tcPr>
        <w:p w14:paraId="37189D29" w14:textId="02A3771F" w:rsidR="003F4FEF" w:rsidRPr="0045626F" w:rsidRDefault="00EB0B57" w:rsidP="00FA0C63">
          <w:pPr>
            <w:pStyle w:val="Fusszeile-Seite"/>
            <w:rPr>
              <w:lang w:eastAsia="de-DE"/>
            </w:rPr>
          </w:pPr>
          <w:r w:rsidRPr="0045626F">
            <w:rPr>
              <w:lang w:eastAsia="de-DE"/>
            </w:rPr>
            <w:fldChar w:fldCharType="begin"/>
          </w:r>
          <w:r w:rsidRPr="0045626F">
            <w:rPr>
              <w:lang w:eastAsia="de-DE"/>
            </w:rPr>
            <w:instrText xml:space="preserve"> DOCPROPERTY "Doc.Page"\*CHARFORMAT </w:instrText>
          </w:r>
          <w:r w:rsidRPr="0045626F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t>Seite</w:t>
          </w:r>
          <w:r w:rsidRPr="0045626F">
            <w:rPr>
              <w:lang w:eastAsia="de-DE"/>
            </w:rPr>
            <w:fldChar w:fldCharType="end"/>
          </w:r>
          <w:r w:rsidRPr="0045626F">
            <w:rPr>
              <w:lang w:eastAsia="de-DE"/>
            </w:rPr>
            <w:t xml:space="preserve"> </w:t>
          </w:r>
          <w:r w:rsidRPr="0045626F">
            <w:rPr>
              <w:lang w:eastAsia="de-DE"/>
            </w:rPr>
            <w:fldChar w:fldCharType="begin"/>
          </w:r>
          <w:r w:rsidRPr="0045626F">
            <w:rPr>
              <w:lang w:eastAsia="de-DE"/>
            </w:rPr>
            <w:instrText xml:space="preserve"> PAGE </w:instrText>
          </w:r>
          <w:r w:rsidRPr="0045626F">
            <w:rPr>
              <w:lang w:eastAsia="de-DE"/>
            </w:rPr>
            <w:fldChar w:fldCharType="separate"/>
          </w:r>
          <w:r w:rsidR="0025069B">
            <w:rPr>
              <w:noProof/>
              <w:lang w:eastAsia="de-DE"/>
            </w:rPr>
            <w:t>1</w:t>
          </w:r>
          <w:r w:rsidRPr="0045626F">
            <w:rPr>
              <w:lang w:eastAsia="de-DE"/>
            </w:rPr>
            <w:fldChar w:fldCharType="end"/>
          </w:r>
          <w:r w:rsidRPr="0045626F">
            <w:rPr>
              <w:lang w:eastAsia="de-DE"/>
            </w:rPr>
            <w:t xml:space="preserve"> </w:t>
          </w:r>
          <w:r w:rsidRPr="0045626F">
            <w:rPr>
              <w:lang w:eastAsia="de-DE"/>
            </w:rPr>
            <w:fldChar w:fldCharType="begin"/>
          </w:r>
          <w:r w:rsidRPr="0045626F">
            <w:rPr>
              <w:lang w:eastAsia="de-DE"/>
            </w:rPr>
            <w:instrText xml:space="preserve"> DOCPROPERTY "Doc.of"\*CHARFORMAT </w:instrText>
          </w:r>
          <w:r w:rsidRPr="0045626F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t>von</w:t>
          </w:r>
          <w:r w:rsidRPr="0045626F">
            <w:rPr>
              <w:lang w:eastAsia="de-DE"/>
            </w:rPr>
            <w:fldChar w:fldCharType="end"/>
          </w:r>
          <w:r w:rsidRPr="0045626F">
            <w:rPr>
              <w:lang w:eastAsia="de-DE"/>
            </w:rPr>
            <w:t xml:space="preserve"> </w:t>
          </w:r>
          <w:r w:rsidR="005B2F6C">
            <w:rPr>
              <w:lang w:eastAsia="de-DE"/>
            </w:rPr>
            <w:fldChar w:fldCharType="begin"/>
          </w:r>
          <w:r w:rsidR="005B2F6C">
            <w:rPr>
              <w:lang w:eastAsia="de-DE"/>
            </w:rPr>
            <w:instrText xml:space="preserve"> NUMPAGES  \* Arabic  \* MERGEFORMAT </w:instrText>
          </w:r>
          <w:r w:rsidR="005B2F6C">
            <w:rPr>
              <w:lang w:eastAsia="de-DE"/>
            </w:rPr>
            <w:fldChar w:fldCharType="separate"/>
          </w:r>
          <w:r w:rsidR="005B2F6C">
            <w:rPr>
              <w:noProof/>
              <w:lang w:eastAsia="de-DE"/>
            </w:rPr>
            <w:t>2</w:t>
          </w:r>
          <w:r w:rsidR="005B2F6C">
            <w:rPr>
              <w:lang w:eastAsia="de-DE"/>
            </w:rPr>
            <w:fldChar w:fldCharType="end"/>
          </w:r>
        </w:p>
      </w:tc>
    </w:tr>
    <w:tr w:rsidR="00341945" w14:paraId="64DB4984" w14:textId="77777777">
      <w:tc>
        <w:tcPr>
          <w:tcW w:w="6177" w:type="dxa"/>
          <w:vAlign w:val="center"/>
        </w:tcPr>
        <w:p w14:paraId="51BDC2F6" w14:textId="77777777" w:rsidR="003F4FEF" w:rsidRPr="0070308A" w:rsidRDefault="003F4FEF" w:rsidP="00CA58BC">
          <w:pPr>
            <w:pStyle w:val="Fusszeile-Pfad"/>
            <w:rPr>
              <w:lang w:eastAsia="de-DE"/>
            </w:rPr>
          </w:pPr>
          <w:bookmarkStart w:id="3" w:name="FusszeileFolgeseiten" w:colFirst="0" w:colLast="0"/>
        </w:p>
      </w:tc>
      <w:tc>
        <w:tcPr>
          <w:tcW w:w="2951" w:type="dxa"/>
        </w:tcPr>
        <w:p w14:paraId="77ED4775" w14:textId="77777777" w:rsidR="003F4FEF" w:rsidRPr="00CA58BC" w:rsidRDefault="003F4FEF" w:rsidP="0000298D">
          <w:pPr>
            <w:jc w:val="right"/>
            <w:rPr>
              <w:sz w:val="2"/>
              <w:szCs w:val="2"/>
              <w:lang w:eastAsia="de-DE"/>
            </w:rPr>
          </w:pPr>
        </w:p>
      </w:tc>
    </w:tr>
    <w:bookmarkEnd w:id="3"/>
  </w:tbl>
  <w:p w14:paraId="4BA02A17" w14:textId="77777777" w:rsidR="003F4FEF" w:rsidRDefault="003F4FEF">
    <w:pPr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A72E5" w14:textId="75B7422F" w:rsidR="003F4FEF" w:rsidRPr="00173987" w:rsidRDefault="00EB0B57">
    <w:r>
      <w:fldChar w:fldCharType="begin"/>
    </w:r>
    <w:r w:rsidRPr="00173987">
      <w:instrText xml:space="preserve"> if </w:instrText>
    </w:r>
    <w:r>
      <w:fldChar w:fldCharType="begin"/>
    </w:r>
    <w:r w:rsidRPr="00173987">
      <w:instrText xml:space="preserve"> DOCPROPERTY "Outputprofile.Internal.Draft"\*CHARFORMAT \&lt;OawJumpToField value=0/&gt;</w:instrText>
    </w:r>
    <w:r>
      <w:fldChar w:fldCharType="separate"/>
    </w:r>
    <w:r w:rsidR="00FE29F6" w:rsidRPr="00173987">
      <w:rPr>
        <w:b/>
        <w:bCs/>
      </w:rPr>
      <w:instrText>Error! Unknown document property name.</w:instrText>
    </w:r>
    <w:r>
      <w:fldChar w:fldCharType="end"/>
    </w:r>
    <w:r w:rsidRPr="00173987">
      <w:instrText xml:space="preserve"> = "" "" "</w:instrText>
    </w:r>
    <w:r>
      <w:fldChar w:fldCharType="begin"/>
    </w:r>
    <w:r>
      <w:instrText xml:space="preserve"> DATE  \@ "dd.MM.yyyy, HH:mm:ss"  \* CHARFORMAT \&lt;OawJumpToField value=0/&gt;</w:instrText>
    </w:r>
    <w:r>
      <w:fldChar w:fldCharType="separate"/>
    </w:r>
    <w:r w:rsidR="0019518C">
      <w:rPr>
        <w:noProof/>
      </w:rPr>
      <w:instrText>10.09.2026, 13:07:02</w:instrText>
    </w:r>
    <w:r>
      <w:fldChar w:fldCharType="end"/>
    </w:r>
    <w:r w:rsidRPr="00173987">
      <w:instrText xml:space="preserve">, </w:instrText>
    </w:r>
    <w:r>
      <w:fldChar w:fldCharType="begin"/>
    </w:r>
    <w:r w:rsidRPr="00173987">
      <w:instrText xml:space="preserve"> FILENAME  \p  \* MERGEFORMAT </w:instrText>
    </w:r>
    <w:r>
      <w:fldChar w:fldCharType="separate"/>
    </w:r>
    <w:r w:rsidR="00FE29F6" w:rsidRPr="00173987">
      <w:rPr>
        <w:noProof/>
      </w:rPr>
      <w:instrText>H:\Tax\0_Clients\L\Luzern\2_LIB Project\5_Gesuchsformular\Konzept Antragsformular_Stand 260226_17 Uhr (vor Review Kanton Luzern).docx</w:instrText>
    </w:r>
    <w:r>
      <w:fldChar w:fldCharType="end"/>
    </w:r>
    <w:r w:rsidRPr="00173987">
      <w:instrText>" \&lt;OawJumpToField value=0/&gt;</w:instrText>
    </w:r>
    <w:r>
      <w:fldChar w:fldCharType="separate"/>
    </w:r>
    <w:r w:rsidR="0019518C">
      <w:rPr>
        <w:noProof/>
      </w:rPr>
      <w:t>10.09.2026, 13:07:02</w:t>
    </w:r>
    <w:r w:rsidR="0019518C" w:rsidRPr="00173987">
      <w:rPr>
        <w:noProof/>
      </w:rPr>
      <w:t>, H:\Tax\0_Clients\L\Luzern\2_LIB Project\5_Gesuchsformular\Konzept Antragsformular_Stand 260226_17 Uhr (vor Review Kanton Luzern).docx</w:t>
    </w:r>
    <w:r>
      <w:fldChar w:fldCharType="end"/>
    </w:r>
    <w:r>
      <w:fldChar w:fldCharType="begin"/>
    </w:r>
    <w:r w:rsidRPr="00173987">
      <w:instrText xml:space="preserve"> if </w:instrText>
    </w:r>
    <w:r>
      <w:fldChar w:fldCharType="begin"/>
    </w:r>
    <w:r w:rsidRPr="00173987">
      <w:instrText xml:space="preserve"> DOCPROPERTY "Outputprofile.Internal.Original"\*CHARFORMAT \&lt;OawJumpToField value=0/&gt;</w:instrText>
    </w:r>
    <w:r>
      <w:fldChar w:fldCharType="separate"/>
    </w:r>
    <w:r w:rsidR="00FE29F6" w:rsidRPr="00173987">
      <w:rPr>
        <w:b/>
        <w:bCs/>
      </w:rPr>
      <w:instrText>Error! Unknown document property name.</w:instrText>
    </w:r>
    <w:r>
      <w:fldChar w:fldCharType="end"/>
    </w:r>
    <w:r w:rsidRPr="00173987">
      <w:instrText xml:space="preserve"> = "" "" "</w:instrText>
    </w:r>
    <w:r>
      <w:fldChar w:fldCharType="begin"/>
    </w:r>
    <w:r>
      <w:instrText xml:space="preserve"> DATE  \@ "dd.MM.yyyy"  \* CHARFORMAT \&lt;OawJumpToField value=0/&gt;</w:instrText>
    </w:r>
    <w:r>
      <w:fldChar w:fldCharType="separate"/>
    </w:r>
    <w:r w:rsidR="0019518C">
      <w:rPr>
        <w:noProof/>
      </w:rPr>
      <w:instrText>10.09.2026</w:instrText>
    </w:r>
    <w:r>
      <w:fldChar w:fldCharType="end"/>
    </w:r>
    <w:r w:rsidRPr="00173987">
      <w:instrText xml:space="preserve">, </w:instrText>
    </w:r>
    <w:r>
      <w:fldChar w:fldCharType="begin"/>
    </w:r>
    <w:r w:rsidRPr="00173987">
      <w:instrText xml:space="preserve"> FILENAME  \p  \* MERGEFORMAT </w:instrText>
    </w:r>
    <w:r>
      <w:fldChar w:fldCharType="separate"/>
    </w:r>
    <w:r w:rsidR="00FE29F6" w:rsidRPr="00173987">
      <w:rPr>
        <w:noProof/>
      </w:rPr>
      <w:instrText>H:\Tax\0_Clients\L\Luzern\2_LIB Project\5_Gesuchsformular\Konzept Antragsformular_Stand 260226_17 Uhr (vor Review Kanton Luzern).docx</w:instrText>
    </w:r>
    <w:r>
      <w:fldChar w:fldCharType="end"/>
    </w:r>
    <w:r w:rsidRPr="00173987">
      <w:instrText>" \&lt;OawJumpToField value=0/&gt;</w:instrText>
    </w:r>
    <w:r>
      <w:fldChar w:fldCharType="separate"/>
    </w:r>
    <w:r w:rsidR="0019518C">
      <w:rPr>
        <w:noProof/>
      </w:rPr>
      <w:t>10.09.2026</w:t>
    </w:r>
    <w:r w:rsidR="0019518C" w:rsidRPr="00173987">
      <w:rPr>
        <w:noProof/>
      </w:rPr>
      <w:t>, H:\Tax\0_Clients\L\Luzern\2_LIB Project\5_Gesuchsformular\Konzept Antragsformular_Stand 260226_17 Uhr (vor Review Kanton Luzern).docx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14F6" w14:textId="77777777" w:rsidR="008C6B35" w:rsidRPr="004E2AA9" w:rsidRDefault="008C6B35">
      <w:r w:rsidRPr="004E2AA9">
        <w:separator/>
      </w:r>
    </w:p>
  </w:footnote>
  <w:footnote w:type="continuationSeparator" w:id="0">
    <w:p w14:paraId="2ADD96A8" w14:textId="77777777" w:rsidR="008C6B35" w:rsidRPr="004E2AA9" w:rsidRDefault="008C6B35">
      <w:r w:rsidRPr="004E2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7AFF" w14:textId="6D2A6866" w:rsidR="00EB0B57" w:rsidRDefault="00EB0B5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999F" w14:textId="0EF3FA68" w:rsidR="003F4FEF" w:rsidRPr="004E2AA9" w:rsidRDefault="004E2AA9" w:rsidP="004E2AA9">
    <w:r w:rsidRPr="004E2AA9">
      <w:rPr>
        <w:noProof/>
      </w:rPr>
      <w:drawing>
        <wp:anchor distT="0" distB="0" distL="114300" distR="114300" simplePos="0" relativeHeight="251658241" behindDoc="1" locked="1" layoutInCell="1" allowOverlap="1" wp14:anchorId="42E7F747" wp14:editId="7DF043F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259840"/>
          <wp:effectExtent l="0" t="0" r="0" b="0"/>
          <wp:wrapNone/>
          <wp:docPr id="1197890372" name="6b063491-8a32-4f45-beb1-bf2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890372" name="6b063491-8a32-4f45-beb1-bf2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2AA9">
      <w:t> </w:t>
    </w:r>
  </w:p>
  <w:p w14:paraId="3E1746B9" w14:textId="77777777" w:rsidR="003F4FEF" w:rsidRPr="004E2AA9" w:rsidRDefault="00EB0B57" w:rsidP="0066056D">
    <w:r w:rsidRPr="004E2AA9">
      <w:rPr>
        <w:noProof/>
      </w:rPr>
      <w:drawing>
        <wp:anchor distT="0" distB="0" distL="114300" distR="114300" simplePos="0" relativeHeight="251658240" behindDoc="1" locked="1" layoutInCell="1" hidden="1" allowOverlap="1" wp14:anchorId="10E77447" wp14:editId="1A6489CF">
          <wp:simplePos x="0" y="0"/>
          <wp:positionH relativeFrom="column">
            <wp:posOffset>4368165</wp:posOffset>
          </wp:positionH>
          <wp:positionV relativeFrom="paragraph">
            <wp:posOffset>-419100</wp:posOffset>
          </wp:positionV>
          <wp:extent cx="1651000" cy="958850"/>
          <wp:effectExtent l="0" t="0" r="6350" b="0"/>
          <wp:wrapNone/>
          <wp:docPr id="1" name="f9f6e050-9bda-49c6-9036-6b86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9f6e050-9bda-49c6-9036-6b86" hidden="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2AA9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8BA4" w14:textId="2ACF48D9" w:rsidR="003F4FEF" w:rsidRPr="004E2AA9" w:rsidRDefault="00EB0B57" w:rsidP="0000298D">
    <w:r w:rsidRPr="004E2AA9">
      <w:t> </w:t>
    </w:r>
  </w:p>
  <w:p w14:paraId="11F6CE1D" w14:textId="77777777" w:rsidR="003F4FEF" w:rsidRPr="004E2AA9" w:rsidRDefault="00EB0B57" w:rsidP="0000298D">
    <w:pPr>
      <w:rPr>
        <w:color w:val="000000"/>
        <w:sz w:val="2"/>
        <w:szCs w:val="2"/>
      </w:rPr>
    </w:pPr>
    <w:r w:rsidRPr="004E2AA9">
      <w:t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4DFF" w14:textId="0C936AC9" w:rsidR="00EB0B57" w:rsidRDefault="00EB0B57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0400D" w14:textId="0E7467D5" w:rsidR="003F4FEF" w:rsidRPr="0051144A" w:rsidRDefault="003F4FEF" w:rsidP="0000298D">
    <w:pPr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61473" w14:textId="40DA2A3E" w:rsidR="003F4FEF" w:rsidRDefault="003F4FEF">
    <w:pPr>
      <w:spacing w:line="20" w:lineRule="exact"/>
      <w:rPr>
        <w:sz w:val="2"/>
        <w:szCs w:val="2"/>
      </w:rPr>
    </w:pPr>
  </w:p>
  <w:p w14:paraId="7D0B5E7C" w14:textId="77777777" w:rsidR="003F4FEF" w:rsidRPr="00473DA5" w:rsidRDefault="00EB0B57">
    <w:pPr>
      <w:rPr>
        <w:color w:val="000000"/>
        <w:sz w:val="2"/>
        <w:szCs w:val="2"/>
      </w:rPr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44403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089B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500A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2CCD43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14DD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3C03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F679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84767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0A20E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BAB9C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E2A0A"/>
    <w:multiLevelType w:val="hybridMultilevel"/>
    <w:tmpl w:val="F45C1BA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7A5B3E"/>
    <w:multiLevelType w:val="hybridMultilevel"/>
    <w:tmpl w:val="D13220A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1A7177"/>
    <w:multiLevelType w:val="hybridMultilevel"/>
    <w:tmpl w:val="419ED4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F03544"/>
    <w:multiLevelType w:val="multilevel"/>
    <w:tmpl w:val="7C24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22125D"/>
    <w:multiLevelType w:val="multilevel"/>
    <w:tmpl w:val="63785862"/>
    <w:lvl w:ilvl="0">
      <w:start w:val="1"/>
      <w:numFmt w:val="bullet"/>
      <w:pStyle w:val="ListWithCheckboxes"/>
      <w:lvlText w:val="□"/>
      <w:lvlJc w:val="left"/>
      <w:pPr>
        <w:ind w:left="360" w:hanging="360"/>
      </w:pPr>
      <w:rPr>
        <w:rFonts w:ascii="Arial" w:hAnsi="Arial" w:hint="default"/>
        <w:color w:val="auto"/>
        <w:sz w:val="22"/>
      </w:rPr>
    </w:lvl>
    <w:lvl w:ilvl="1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color w:val="auto"/>
        <w:sz w:val="22"/>
      </w:rPr>
    </w:lvl>
    <w:lvl w:ilvl="2">
      <w:start w:val="1"/>
      <w:numFmt w:val="bullet"/>
      <w:lvlText w:val="□"/>
      <w:lvlJc w:val="left"/>
      <w:pPr>
        <w:ind w:left="1080" w:hanging="360"/>
      </w:pPr>
      <w:rPr>
        <w:rFonts w:ascii="Arial" w:hAnsi="Arial" w:hint="default"/>
        <w:color w:val="auto"/>
        <w:sz w:val="22"/>
      </w:rPr>
    </w:lvl>
    <w:lvl w:ilvl="3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lvlText w:val="□"/>
      <w:lvlJc w:val="left"/>
      <w:pPr>
        <w:ind w:left="1800" w:hanging="360"/>
      </w:pPr>
      <w:rPr>
        <w:rFonts w:ascii="Arial" w:hAnsi="Arial" w:hint="default"/>
        <w:color w:val="auto"/>
        <w:sz w:val="22"/>
      </w:rPr>
    </w:lvl>
    <w:lvl w:ilvl="5">
      <w:start w:val="1"/>
      <w:numFmt w:val="bullet"/>
      <w:lvlText w:val="□"/>
      <w:lvlJc w:val="left"/>
      <w:pPr>
        <w:ind w:left="2160" w:hanging="360"/>
      </w:pPr>
      <w:rPr>
        <w:rFonts w:ascii="Arial" w:hAnsi="Arial" w:hint="default"/>
        <w:color w:val="auto"/>
        <w:sz w:val="22"/>
      </w:rPr>
    </w:lvl>
    <w:lvl w:ilvl="6">
      <w:start w:val="1"/>
      <w:numFmt w:val="bullet"/>
      <w:lvlText w:val="□"/>
      <w:lvlJc w:val="left"/>
      <w:pPr>
        <w:ind w:left="2520" w:hanging="360"/>
      </w:pPr>
      <w:rPr>
        <w:rFonts w:ascii="Arial" w:hAnsi="Arial" w:hint="default"/>
        <w:color w:val="auto"/>
        <w:sz w:val="22"/>
      </w:rPr>
    </w:lvl>
    <w:lvl w:ilvl="7">
      <w:start w:val="1"/>
      <w:numFmt w:val="bullet"/>
      <w:lvlText w:val="□"/>
      <w:lvlJc w:val="left"/>
      <w:pPr>
        <w:ind w:left="2880" w:hanging="360"/>
      </w:pPr>
      <w:rPr>
        <w:rFonts w:ascii="Arial" w:hAnsi="Arial" w:hint="default"/>
        <w:color w:val="auto"/>
        <w:sz w:val="22"/>
      </w:rPr>
    </w:lvl>
    <w:lvl w:ilvl="8">
      <w:start w:val="1"/>
      <w:numFmt w:val="bullet"/>
      <w:lvlText w:val="□"/>
      <w:lvlJc w:val="left"/>
      <w:pPr>
        <w:ind w:left="3240" w:hanging="360"/>
      </w:pPr>
      <w:rPr>
        <w:rFonts w:ascii="Arial" w:hAnsi="Arial" w:hint="default"/>
        <w:color w:val="auto"/>
        <w:sz w:val="22"/>
      </w:rPr>
    </w:lvl>
  </w:abstractNum>
  <w:abstractNum w:abstractNumId="15" w15:restartNumberingAfterBreak="0">
    <w:nsid w:val="1D243833"/>
    <w:multiLevelType w:val="hybridMultilevel"/>
    <w:tmpl w:val="82E0737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01DEB"/>
    <w:multiLevelType w:val="hybridMultilevel"/>
    <w:tmpl w:val="66F8D3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9370A1"/>
    <w:multiLevelType w:val="hybridMultilevel"/>
    <w:tmpl w:val="229E87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436004"/>
    <w:multiLevelType w:val="multilevel"/>
    <w:tmpl w:val="1A28D8BC"/>
    <w:lvl w:ilvl="0">
      <w:start w:val="1"/>
      <w:numFmt w:val="decimal"/>
      <w:pStyle w:val="ListLevelsWithNumbers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9" w15:restartNumberingAfterBreak="0">
    <w:nsid w:val="2DCD5FC8"/>
    <w:multiLevelType w:val="hybridMultilevel"/>
    <w:tmpl w:val="80DAC8E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711F80"/>
    <w:multiLevelType w:val="hybridMultilevel"/>
    <w:tmpl w:val="33BAE64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B003D3"/>
    <w:multiLevelType w:val="multilevel"/>
    <w:tmpl w:val="C8D8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05210B"/>
    <w:multiLevelType w:val="multilevel"/>
    <w:tmpl w:val="AD2ACB22"/>
    <w:lvl w:ilvl="0">
      <w:start w:val="1"/>
      <w:numFmt w:val="lowerLetter"/>
      <w:pStyle w:val="ListWithLetters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Letter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lowerLetter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Letter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23" w15:restartNumberingAfterBreak="0">
    <w:nsid w:val="3BAA2F24"/>
    <w:multiLevelType w:val="hybridMultilevel"/>
    <w:tmpl w:val="CA9C5874"/>
    <w:lvl w:ilvl="0" w:tplc="33BC4514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7B328930" w:tentative="1">
      <w:start w:val="1"/>
      <w:numFmt w:val="lowerLetter"/>
      <w:lvlText w:val="%2."/>
      <w:lvlJc w:val="left"/>
      <w:pPr>
        <w:ind w:left="1440" w:hanging="360"/>
      </w:pPr>
    </w:lvl>
    <w:lvl w:ilvl="2" w:tplc="92868B6E" w:tentative="1">
      <w:start w:val="1"/>
      <w:numFmt w:val="lowerRoman"/>
      <w:lvlText w:val="%3."/>
      <w:lvlJc w:val="right"/>
      <w:pPr>
        <w:ind w:left="2160" w:hanging="180"/>
      </w:pPr>
    </w:lvl>
    <w:lvl w:ilvl="3" w:tplc="69E04298" w:tentative="1">
      <w:start w:val="1"/>
      <w:numFmt w:val="decimal"/>
      <w:lvlText w:val="%4."/>
      <w:lvlJc w:val="left"/>
      <w:pPr>
        <w:ind w:left="2880" w:hanging="360"/>
      </w:pPr>
    </w:lvl>
    <w:lvl w:ilvl="4" w:tplc="1CBA8E62" w:tentative="1">
      <w:start w:val="1"/>
      <w:numFmt w:val="lowerLetter"/>
      <w:lvlText w:val="%5."/>
      <w:lvlJc w:val="left"/>
      <w:pPr>
        <w:ind w:left="3600" w:hanging="360"/>
      </w:pPr>
    </w:lvl>
    <w:lvl w:ilvl="5" w:tplc="BABA0942" w:tentative="1">
      <w:start w:val="1"/>
      <w:numFmt w:val="lowerRoman"/>
      <w:lvlText w:val="%6."/>
      <w:lvlJc w:val="right"/>
      <w:pPr>
        <w:ind w:left="4320" w:hanging="180"/>
      </w:pPr>
    </w:lvl>
    <w:lvl w:ilvl="6" w:tplc="8A4CEA5A" w:tentative="1">
      <w:start w:val="1"/>
      <w:numFmt w:val="decimal"/>
      <w:lvlText w:val="%7."/>
      <w:lvlJc w:val="left"/>
      <w:pPr>
        <w:ind w:left="5040" w:hanging="360"/>
      </w:pPr>
    </w:lvl>
    <w:lvl w:ilvl="7" w:tplc="434C0AD0" w:tentative="1">
      <w:start w:val="1"/>
      <w:numFmt w:val="lowerLetter"/>
      <w:lvlText w:val="%8."/>
      <w:lvlJc w:val="left"/>
      <w:pPr>
        <w:ind w:left="5760" w:hanging="360"/>
      </w:pPr>
    </w:lvl>
    <w:lvl w:ilvl="8" w:tplc="0CFA3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22A9B"/>
    <w:multiLevelType w:val="multilevel"/>
    <w:tmpl w:val="1D92EDB0"/>
    <w:lvl w:ilvl="0">
      <w:start w:val="1"/>
      <w:numFmt w:val="bullet"/>
      <w:pStyle w:val="ListWithSymbols"/>
      <w:lvlText w:val="–"/>
      <w:lvlJc w:val="left"/>
      <w:pPr>
        <w:ind w:left="360" w:hanging="360"/>
      </w:pPr>
      <w:rPr>
        <w:rFonts w:ascii="Ubuntu" w:hAnsi="Ubuntu"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1276"/>
        </w:tabs>
        <w:ind w:left="1276" w:hanging="425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2126"/>
        </w:tabs>
        <w:ind w:left="2126" w:hanging="425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2977"/>
        </w:tabs>
        <w:ind w:left="2977" w:hanging="425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3402"/>
        </w:tabs>
        <w:ind w:left="3402" w:hanging="425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3827"/>
        </w:tabs>
        <w:ind w:left="3827" w:hanging="425"/>
      </w:pPr>
      <w:rPr>
        <w:rFonts w:ascii="Arial" w:hAnsi="Arial" w:hint="default"/>
      </w:rPr>
    </w:lvl>
  </w:abstractNum>
  <w:abstractNum w:abstractNumId="25" w15:restartNumberingAfterBreak="0">
    <w:nsid w:val="4320697C"/>
    <w:multiLevelType w:val="multilevel"/>
    <w:tmpl w:val="6252454C"/>
    <w:lvl w:ilvl="0">
      <w:start w:val="1"/>
      <w:numFmt w:val="decimal"/>
      <w:pStyle w:val="berschrif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3A84525"/>
    <w:multiLevelType w:val="hybridMultilevel"/>
    <w:tmpl w:val="6C9E5594"/>
    <w:lvl w:ilvl="0" w:tplc="59FEDBB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6128D924" w:tentative="1">
      <w:start w:val="1"/>
      <w:numFmt w:val="lowerLetter"/>
      <w:lvlText w:val="%2."/>
      <w:lvlJc w:val="left"/>
      <w:pPr>
        <w:ind w:left="1440" w:hanging="360"/>
      </w:pPr>
    </w:lvl>
    <w:lvl w:ilvl="2" w:tplc="E6D8A764" w:tentative="1">
      <w:start w:val="1"/>
      <w:numFmt w:val="lowerRoman"/>
      <w:lvlText w:val="%3."/>
      <w:lvlJc w:val="right"/>
      <w:pPr>
        <w:ind w:left="2160" w:hanging="180"/>
      </w:pPr>
    </w:lvl>
    <w:lvl w:ilvl="3" w:tplc="58C29C0C" w:tentative="1">
      <w:start w:val="1"/>
      <w:numFmt w:val="decimal"/>
      <w:lvlText w:val="%4."/>
      <w:lvlJc w:val="left"/>
      <w:pPr>
        <w:ind w:left="2880" w:hanging="360"/>
      </w:pPr>
    </w:lvl>
    <w:lvl w:ilvl="4" w:tplc="21028FC6" w:tentative="1">
      <w:start w:val="1"/>
      <w:numFmt w:val="lowerLetter"/>
      <w:lvlText w:val="%5."/>
      <w:lvlJc w:val="left"/>
      <w:pPr>
        <w:ind w:left="3600" w:hanging="360"/>
      </w:pPr>
    </w:lvl>
    <w:lvl w:ilvl="5" w:tplc="1EBC9ABE" w:tentative="1">
      <w:start w:val="1"/>
      <w:numFmt w:val="lowerRoman"/>
      <w:lvlText w:val="%6."/>
      <w:lvlJc w:val="right"/>
      <w:pPr>
        <w:ind w:left="4320" w:hanging="180"/>
      </w:pPr>
    </w:lvl>
    <w:lvl w:ilvl="6" w:tplc="D86890DE" w:tentative="1">
      <w:start w:val="1"/>
      <w:numFmt w:val="decimal"/>
      <w:lvlText w:val="%7."/>
      <w:lvlJc w:val="left"/>
      <w:pPr>
        <w:ind w:left="5040" w:hanging="360"/>
      </w:pPr>
    </w:lvl>
    <w:lvl w:ilvl="7" w:tplc="3CEA368A" w:tentative="1">
      <w:start w:val="1"/>
      <w:numFmt w:val="lowerLetter"/>
      <w:lvlText w:val="%8."/>
      <w:lvlJc w:val="left"/>
      <w:pPr>
        <w:ind w:left="5760" w:hanging="360"/>
      </w:pPr>
    </w:lvl>
    <w:lvl w:ilvl="8" w:tplc="9CCCAD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A50991"/>
    <w:multiLevelType w:val="hybridMultilevel"/>
    <w:tmpl w:val="6AB28C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9B4B3A"/>
    <w:multiLevelType w:val="hybridMultilevel"/>
    <w:tmpl w:val="871CAC5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E558C7"/>
    <w:multiLevelType w:val="multilevel"/>
    <w:tmpl w:val="2DD2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A96E60"/>
    <w:multiLevelType w:val="multilevel"/>
    <w:tmpl w:val="7E1C7926"/>
    <w:lvl w:ilvl="0">
      <w:start w:val="1"/>
      <w:numFmt w:val="decimal"/>
      <w:pStyle w:val="ListWithNumbers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</w:lvl>
    <w:lvl w:ilvl="3">
      <w:start w:val="1"/>
      <w:numFmt w:val="decimal"/>
      <w:lvlText w:val="%1.%2.%3.%4."/>
      <w:lvlJc w:val="left"/>
      <w:pPr>
        <w:tabs>
          <w:tab w:val="num" w:pos="2552"/>
        </w:tabs>
        <w:ind w:left="2552" w:hanging="851"/>
      </w:pPr>
    </w:lvl>
    <w:lvl w:ilvl="4">
      <w:start w:val="1"/>
      <w:numFmt w:val="decimal"/>
      <w:lvlText w:val="%1.%2.%3.%4.%5."/>
      <w:lvlJc w:val="left"/>
      <w:pPr>
        <w:tabs>
          <w:tab w:val="num" w:pos="3544"/>
        </w:tabs>
        <w:ind w:left="3544" w:hanging="9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A03755F"/>
    <w:multiLevelType w:val="multilevel"/>
    <w:tmpl w:val="28CA2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9804C7"/>
    <w:multiLevelType w:val="hybridMultilevel"/>
    <w:tmpl w:val="D3C480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03240"/>
    <w:multiLevelType w:val="hybridMultilevel"/>
    <w:tmpl w:val="EB1047E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06E29"/>
    <w:multiLevelType w:val="hybridMultilevel"/>
    <w:tmpl w:val="66F8D372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391DFC"/>
    <w:multiLevelType w:val="hybridMultilevel"/>
    <w:tmpl w:val="0B923F8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845249">
    <w:abstractNumId w:val="24"/>
  </w:num>
  <w:num w:numId="2" w16cid:durableId="969361388">
    <w:abstractNumId w:val="22"/>
  </w:num>
  <w:num w:numId="3" w16cid:durableId="948924957">
    <w:abstractNumId w:val="25"/>
  </w:num>
  <w:num w:numId="4" w16cid:durableId="362098843">
    <w:abstractNumId w:val="26"/>
  </w:num>
  <w:num w:numId="5" w16cid:durableId="1762488239">
    <w:abstractNumId w:val="23"/>
  </w:num>
  <w:num w:numId="6" w16cid:durableId="1511530589">
    <w:abstractNumId w:val="14"/>
  </w:num>
  <w:num w:numId="7" w16cid:durableId="784488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996940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51321297">
    <w:abstractNumId w:val="9"/>
  </w:num>
  <w:num w:numId="10" w16cid:durableId="759832562">
    <w:abstractNumId w:val="7"/>
  </w:num>
  <w:num w:numId="11" w16cid:durableId="523129649">
    <w:abstractNumId w:val="6"/>
  </w:num>
  <w:num w:numId="12" w16cid:durableId="312567131">
    <w:abstractNumId w:val="5"/>
  </w:num>
  <w:num w:numId="13" w16cid:durableId="182594427">
    <w:abstractNumId w:val="4"/>
  </w:num>
  <w:num w:numId="14" w16cid:durableId="486867832">
    <w:abstractNumId w:val="8"/>
  </w:num>
  <w:num w:numId="15" w16cid:durableId="1953248286">
    <w:abstractNumId w:val="3"/>
  </w:num>
  <w:num w:numId="16" w16cid:durableId="1787120774">
    <w:abstractNumId w:val="2"/>
  </w:num>
  <w:num w:numId="17" w16cid:durableId="826894489">
    <w:abstractNumId w:val="1"/>
  </w:num>
  <w:num w:numId="18" w16cid:durableId="841507318">
    <w:abstractNumId w:val="0"/>
  </w:num>
  <w:num w:numId="19" w16cid:durableId="1548949418">
    <w:abstractNumId w:val="8"/>
  </w:num>
  <w:num w:numId="20" w16cid:durableId="1386175096">
    <w:abstractNumId w:val="10"/>
  </w:num>
  <w:num w:numId="21" w16cid:durableId="1752384307">
    <w:abstractNumId w:val="34"/>
  </w:num>
  <w:num w:numId="22" w16cid:durableId="1558586806">
    <w:abstractNumId w:val="35"/>
  </w:num>
  <w:num w:numId="23" w16cid:durableId="1174536251">
    <w:abstractNumId w:val="8"/>
  </w:num>
  <w:num w:numId="24" w16cid:durableId="2131628887">
    <w:abstractNumId w:val="3"/>
  </w:num>
  <w:num w:numId="25" w16cid:durableId="1577326237">
    <w:abstractNumId w:val="2"/>
  </w:num>
  <w:num w:numId="26" w16cid:durableId="593633836">
    <w:abstractNumId w:val="15"/>
  </w:num>
  <w:num w:numId="27" w16cid:durableId="2002347519">
    <w:abstractNumId w:val="20"/>
  </w:num>
  <w:num w:numId="28" w16cid:durableId="1873031304">
    <w:abstractNumId w:val="16"/>
  </w:num>
  <w:num w:numId="29" w16cid:durableId="1742828686">
    <w:abstractNumId w:val="28"/>
  </w:num>
  <w:num w:numId="30" w16cid:durableId="211695765">
    <w:abstractNumId w:val="33"/>
  </w:num>
  <w:num w:numId="31" w16cid:durableId="2078433043">
    <w:abstractNumId w:val="17"/>
  </w:num>
  <w:num w:numId="32" w16cid:durableId="239103272">
    <w:abstractNumId w:val="31"/>
  </w:num>
  <w:num w:numId="33" w16cid:durableId="2028830248">
    <w:abstractNumId w:val="29"/>
  </w:num>
  <w:num w:numId="34" w16cid:durableId="1151603990">
    <w:abstractNumId w:val="13"/>
  </w:num>
  <w:num w:numId="35" w16cid:durableId="942107367">
    <w:abstractNumId w:val="21"/>
  </w:num>
  <w:num w:numId="36" w16cid:durableId="125975608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3421419">
    <w:abstractNumId w:val="19"/>
  </w:num>
  <w:num w:numId="38" w16cid:durableId="2519192">
    <w:abstractNumId w:val="27"/>
  </w:num>
  <w:num w:numId="39" w16cid:durableId="935282595">
    <w:abstractNumId w:val="12"/>
  </w:num>
  <w:num w:numId="40" w16cid:durableId="1980381753">
    <w:abstractNumId w:val="32"/>
  </w:num>
  <w:num w:numId="41" w16cid:durableId="2035840357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20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8. 02. 2020"/>
    <w:docVar w:name="Date.Format.Long.dateValue" w:val="39869"/>
    <w:docVar w:name="DocumentDate" w:val="18. 02. 2020"/>
    <w:docVar w:name="DocumentDate.dateValue" w:val="38047"/>
    <w:docVar w:name="MetaTool_officeatwork" w:val="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"/>
    <w:docVar w:name="OawAttachedTemplate" w:val="Konzepte.ows"/>
    <w:docVar w:name="OawBuiltInDocProps" w:val="&lt;OawBuiltInDocProps&gt;&lt;default profileUID=&quot;0&quot;&gt;&lt;word&gt;&lt;category&gt;&lt;/category&gt;&lt;keywords&gt;&lt;/keywords&gt;&lt;comments&gt;&lt;/comments&gt;&lt;fileName&gt;&lt;/fileName&gt;&lt;defaultPath&gt;&lt;/defaultPath&gt;&lt;hyperlinkBase&gt;&lt;/hyperlinkBase&gt;&lt;contentType&gt;&lt;/contentType&gt;&lt;company&gt;&lt;value type=&quot;OawDocProperty&quot; name=&quot;Organisation.Departement&quot;&gt;&lt;separator text=&quot;&quot;&gt;&lt;/separator&gt;&lt;format text=&quot;&quot;&gt;&lt;/format&gt;&lt;/value&gt;&lt;/company&gt;&lt;author&gt;&lt;value type=&quot;OawDocProperty&quot; name=&quot;Author.Name&quot;&gt;&lt;separator text=&quot;&quot;&gt;&lt;/separator&gt;&lt;format text=&quot;&quot;&gt;&lt;/format&gt;&lt;/value&gt;&lt;/author&gt;&lt;defaultFilename&gt;&lt;value type=&quot;OawBookmark&quot; name=&quot;Subject&quot;&gt;&lt;separator text=&quot;&quot;&gt;&lt;/separator&gt;&lt;format text=&quot;&quot;&gt;&lt;/format&gt;&lt;/value&gt;&lt;/defaultFilename&gt;&lt;manager&gt;&lt;value type=&quot;OawDocProperty&quot; name=&quot;Contactperson.Name&quot;&gt;&lt;separator text=&quot;&quot;&gt;&lt;/separator&gt;&lt;format text=&quot;&quot;&gt;&lt;/format&gt;&lt;/value&gt;&lt;/manager&gt;&lt;title&gt;&lt;value type=&quot;OawBookmark&quot; name=&quot;Subject&quot;&gt;&lt;separator text=&quot;&quot;&gt;&lt;/separator&gt;&lt;format text=&quot;&quot;&gt;&lt;/format&gt;&lt;/value&gt;&lt;/title&gt;&lt;subject&gt;&lt;value type=&quot;OawDocProperty&quot; name=&quot;CustomField.ContentTypeLetter&quot;&gt;&lt;separator text=&quot;&quot;&gt;&lt;/separator&gt;&lt;format text=&quot;&quot;&gt;&lt;/format&gt;&lt;/value&gt;&lt;/subject&gt;&lt;/word&gt;&lt;PDF&gt;&lt;category&gt;&lt;/category&gt;&lt;keywords&gt;&lt;/keywords&gt;&lt;comments&gt;&lt;/comments&gt;&lt;fileName&gt;&lt;/fileName&gt;&lt;defaultPath&gt;&lt;/defaultPath&gt;&lt;hyperlinkBase&gt;&lt;/hyperlinkBase&gt;&lt;contentType&gt;&lt;/contentType&gt;&lt;company&gt;&lt;value type=&quot;OawDocProperty&quot; name=&quot;Organisation.Departement&quot;&gt;&lt;separator text=&quot;&quot;&gt;&lt;/separator&gt;&lt;format text=&quot;&quot;&gt;&lt;/format&gt;&lt;/value&gt;&lt;/company&gt;&lt;author&gt;&lt;value type=&quot;OawDocProperty&quot; name=&quot;Author.Name&quot;&gt;&lt;separator text=&quot;&quot;&gt;&lt;/separator&gt;&lt;format text=&quot;&quot;&gt;&lt;/format&gt;&lt;/value&gt;&lt;/author&gt;&lt;defaultFilename&gt;&lt;value type=&quot;OawBookmark&quot; name=&quot;Subject&quot;&gt;&lt;separator text=&quot;&quot;&gt;&lt;/separator&gt;&lt;format text=&quot;&quot;&gt;&lt;/format&gt;&lt;/value&gt;&lt;/defaultFilename&gt;&lt;manager&gt;&lt;value type=&quot;OawDocProperty&quot; name=&quot;Contactperson.Name&quot;&gt;&lt;separator text=&quot;&quot;&gt;&lt;/separator&gt;&lt;format text=&quot;&quot;&gt;&lt;/format&gt;&lt;/value&gt;&lt;/manager&gt;&lt;title&gt;&lt;value type=&quot;OawBookmark&quot; name=&quot;Subject&quot;&gt;&lt;separator text=&quot;&quot;&gt;&lt;/separator&gt;&lt;format text=&quot;&quot;&gt;&lt;/format&gt;&lt;/value&gt;&lt;/title&gt;&lt;subject&gt;&lt;value type=&quot;OawDocProperty&quot; name=&quot;CustomField.ContentTypeLetter&quot;&gt;&lt;separator text=&quot;&quot;&gt;&lt;/separator&gt;&lt;format text=&quot;&quot;&gt;&lt;/format&gt;&lt;/value&gt;&lt;/subject&gt;&lt;/PDF&gt;&lt;/default&gt;&lt;/OawBuiltInDocProps&gt;_x000d_"/>
    <w:docVar w:name="OawCreatedWithOfficeatworkVersion" w:val=" (4.15.1.8951)"/>
    <w:docVar w:name="OawCreatedWithProjectID" w:val="luchmaster"/>
    <w:docVar w:name="OawCreatedWithProjectVersion" w:val="305"/>
    <w:docVar w:name="oawDefinitionTmpl" w:val="&lt;document&gt;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1&quot; sameAsDefault=&quot;-1&quot;&gt;&lt;/profile&gt;&lt;profile type=&quot;save&quot; UID=&quot;2003112513571987705547&quot; sameAsDefault=&quot;-1&quot;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1&quot; sameAsDefault=&quot;-1&quot;&gt;&lt;/profile&gt;&lt;profile type=&quot;save&quot; UID=&quot;2003112513571987705547&quot; sameAsDefault=&quot;-1&quot;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1&quot; sameAsDefault=&quot;-1&quot;&gt;&lt;/profile&gt;&lt;profile type=&quot;save&quot; UID=&quot;2003112513571987705547&quot; sameAsDefault=&quot;-1&quot;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Doc.Dat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ate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Doc.Documen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ocument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Rece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Bookmark name=&quot;Subject&quot;&gt;&lt;profile type=&quot;default&quot; UID=&quot;&quot; sameAsDefault=&quot;0&quot;&gt;&lt;/profile&gt;&lt;/OawBookmark&gt;_x000d__x0009_&lt;OawDocProperty name=&quot;Doc.Letter&quot;&gt;&lt;profile type=&quot;default&quot; UID=&quot;&quot; sameAsDefault=&quot;0&quot;&gt;&lt;documentProperty UID=&quot;2003060614150123456789&quot; dataSourceUID=&quot;2003060614150123456789&quot;/&gt;&lt;type type=&quot;OawLanguage&quot;&gt;&lt;OawLanguage UID=&quot;Doc.Letter&quot;/&gt;&lt;/type&gt;&lt;/profile&gt;&lt;/OawDocProperty&gt;_x000d__x0009_&lt;OawDocProperty name=&quot;Doc.Regarding&quot;&gt;&lt;profile type=&quot;default&quot; UID=&quot;&quot; sameAsDefault=&quot;0&quot;&gt;&lt;documentProperty UID=&quot;2003060614150123456789&quot; dataSourceUID=&quot;2003060614150123456789&quot;/&gt;&lt;type type=&quot;OawLanguage&quot;&gt;&lt;OawLanguage UID=&quot;Doc.Regarding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Organisation.Country&quot;&gt;&lt;profile type=&quot;default&quot; UID=&quot;&quot; sameAsDefault=&quot;0&quot;&gt;&lt;/profile&gt;&lt;/OawDocProperty&gt;_x000d__x0009_&lt;OawDocProperty name=&quot;Organisation.Footer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1&quot;/&gt;&lt;/type&gt;&lt;/profile&gt;&lt;/OawDocProperty&gt;_x000d__x0009_&lt;OawDocProperty name=&quot;Organisation.Footer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2&quot;/&gt;&lt;/type&gt;&lt;/profile&gt;&lt;/OawDocProperty&gt;_x000d__x0009_&lt;OawDocProperty name=&quot;Organisation.Footer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3&quot;/&gt;&lt;/type&gt;&lt;/profile&gt;&lt;/OawDocProperty&gt;_x000d__x0009_&lt;OawDocProperty name=&quot;Organisation.Footer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4&quot;/&gt;&lt;/type&gt;&lt;/profile&gt;&lt;/OawDocProperty&gt;_x000d__x0009_&lt;OawDocProperty name=&quot;Organisation.Dienststelle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ienststelle1&quot;/&gt;&lt;/type&gt;&lt;/profile&gt;&lt;/OawDocProperty&gt;_x000d__x0009_&lt;OawDocProperty name=&quot;Organisation.Dienststelle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ienststelle2&quot;/&gt;&lt;/type&gt;&lt;/profile&gt;&lt;/OawDocProperty&gt;_x000d__x0009_&lt;OawDocProperty name=&quot;Organisation.Email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Email&quot;/&gt;&lt;/type&gt;&lt;/profile&gt;&lt;/OawDocProperty&gt;_x000d__x0009_&lt;OawDocProperty name=&quot;Organis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DocProperty name=&quot;Signature1.DirectPhon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DirectPhone&quot;/&gt;&lt;/type&gt;&lt;/profile&gt;&lt;/OawDocProperty&gt;_x000d__x0009_&lt;OawDocProperty name=&quot;Signature1.EMail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EMail&quot;/&gt;&lt;/type&gt;&lt;/profile&gt;&lt;/OawDocProperty&gt;_x000d__x0009_&lt;OawDocProperty name=&quot;Signature2.DirectPhon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DirectPhone&quot;/&gt;&lt;/type&gt;&lt;/profile&gt;&lt;/OawDocProperty&gt;_x000d__x0009_&lt;OawDocProperty name=&quot;Signature2.EMail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EMail&quot;/&gt;&lt;/type&gt;&lt;/profile&gt;&lt;/OawDocProperty&gt;_x000d__x0009_&lt;OawBookmark name=&quot;Enclosure&quot;&gt;&lt;profile type=&quot;default&quot; UID=&quot;&quot; sameAsDefault=&quot;0&quot;&gt;&lt;/profile&gt;&lt;/OawBookmark&gt;_x000d__x0009_&lt;OawDocProperty name=&quot;Doc.Direct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irectPhone&quot;/&gt;&lt;/type&gt;&lt;/profile&gt;&lt;/OawDocProperty&gt;_x000d__x0009_&lt;OawDocProperty name=&quot;Organisation.Telef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Telefon&quot;/&gt;&lt;/type&gt;&lt;/profile&gt;&lt;/OawDocProperty&gt;_x000d__x0009_&lt;OawDocProperty name=&quot;Organisation.Departemen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epartement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Doc.Facsimil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Facsimile&quot;/&gt;&lt;/type&gt;&lt;/profile&gt;&lt;/OawDocProperty&gt;_x000d__x0009_&lt;OawDocProperty name=&quot;Organisation.Fax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ax&quot;/&gt;&lt;/type&gt;&lt;/profile&gt;&lt;/OawDocProperty&gt;_x000d__x0009_&lt;OawDocProperty name=&quot;Doc.DirectFax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irectFax&quot;/&gt;&lt;/type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Doc.o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of&quot;/&gt;&lt;/type&gt;&lt;/profile&gt;&lt;/OawDocProperty&gt;_x000d__x0009_&lt;OawDocProperty name=&quot;Doc.Enclosures&quot;&gt;&lt;profile type=&quot;default&quot; UID=&quot;&quot; sameAsDefault=&quot;0&quot;&gt;&lt;documentProperty UID=&quot;2003060614150123456789&quot; dataSourceUID=&quot;2003060614150123456789&quot;/&gt;&lt;type type=&quot;OawLanguage&quot;&gt;&lt;OawLanguage UID=&quot;Doc.Enclosures&quot;/&gt;&lt;/type&gt;&lt;/profile&gt;&lt;/OawDocProperty&gt;_x000d__x0009_&lt;OawDocProperty name=&quot;Outputprofile.External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10071914505949584758&quot; sameAsDefault=&quot;-1&quot;&gt;&lt;/profile&gt;&lt;profile type=&quot;print&quot; UID=&quot;2010071914543648299648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print&quot; UID=&quot;2006120711380151760646&quot; sameAsDefault=&quot;-1&quot;&gt;&lt;/profile&gt;&lt;profile type=&quot;send&quot; UID=&quot;2003010711200895123470110&quot; sameAsDefault=&quot;-1&quot;&gt;&lt;/profile&gt;&lt;profile type=&quot;send&quot; UID=&quot;2006120514175878093883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send&quot; UID=&quot;2006121210395821292110&quot; sameAsDefault=&quot;-1&quot;&gt;&lt;/profile&gt;&lt;profile type=&quot;save&quot; UID=&quot;2004062216425255253277&quot; sameAsDefault=&quot;-1&quot;&gt;&lt;/profile&gt;&lt;profile type=&quot;save&quot; UID=&quot;2006120514401556040061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save&quot; UID=&quot;2006121210441235887611&quot; sameAsDefault=&quot;-1&quot;&gt;&lt;/profile&gt;&lt;profile type=&quot;print&quot; UID=&quot;2010071914510808109584&quot; sameAsDefault=&quot;-1&quot;&gt;&lt;/profile&gt;&lt;profile type=&quot;print&quot; UID=&quot;2010071914515554119854&quot; sameAsDefault=&quot;-1&quot;&gt;&lt;/profile&gt;&lt;profile type=&quot;print&quot; UID=&quot;2010071914584326300121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print&quot; UID=&quot;2010071914585275568157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/OawDocProperty&gt;_x000d__x0009_&lt;OawDocProperty name=&quot;Outputprofile.Internal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10071914505949584758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print&quot; UID=&quot;2010071914510808109584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print&quot; UID=&quot;2010071914515554119854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print&quot; UID=&quot;2010071914543648299648&quot; sameAsDefault=&quot;-1&quot;&gt;&lt;/profile&gt;&lt;profile type=&quot;print&quot; UID=&quot;2010071914584326300121&quot; sameAsDefault=&quot;-1&quot;&gt;&lt;/profile&gt;&lt;profile type=&quot;print&quot; UID=&quot;2010071914585275568157&quot; sameAsDefault=&quot;-1&quot;&gt;&lt;/profile&gt;&lt;profile type=&quot;print&quot; UID=&quot;2006120711380151760646&quot; sameAsDefault=&quot;-1&quot;&gt;&lt;/profile&gt;&lt;profile type=&quot;send&quot; UID=&quot;2003010711200895123470110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ExternalSignature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10071914505949584758&quot; sameAsDefault=&quot;-1&quot;&gt;&lt;/profile&gt;&lt;profile type=&quot;print&quot; UID=&quot;2010071914510808109584&quot; sameAsDefault=&quot;-1&quot;&gt;&lt;/profile&gt;&lt;profile type=&quot;print&quot; UID=&quot;2010071914515554119854&quot; sameAsDefault=&quot;-1&quot;&gt;&lt;/profile&gt;&lt;profile type=&quot;print&quot; UID=&quot;2010071914543648299648&quot; sameAsDefault=&quot;-1&quot;&gt;&lt;/profile&gt;&lt;profile type=&quot;print&quot; UID=&quot;2010071914584326300121&quot; sameAsDefault=&quot;-1&quot;&gt;&lt;/profile&gt;&lt;profile type=&quot;print&quot; UID=&quot;2010071914585275568157&quot; sameAsDefault=&quot;-1&quot;&gt;&lt;/profile&gt;&lt;profile type=&quot;print&quot; UID=&quot;2006120711380151760646&quot; sameAsDefault=&quot;0&quot;&gt;&lt;documentProperty UID=&quot;2003060614150123456789&quot; dataSourceUID=&quot;2003060614150123456789&quot;/&gt;&lt;type type=&quot;OawLanguage&quot;&gt;&lt;OawLanguage UID=&quot;Outputprofile.ExternalSignature&quot;/&gt;&lt;/type&gt;&lt;/profile&gt;&lt;profile type=&quot;send&quot; UID=&quot;2003010711200895123470110&quot; sameAsDefault=&quot;-1&quot;&gt;&lt;/profile&gt;&lt;profile type=&quot;send&quot; UID=&quot;2006120514175878093883&quot; sameAsDefault=&quot;-1&quot;&gt;&lt;/profile&gt;&lt;profile type=&quot;send&quot; UID=&quot;2006121210395821292110&quot; sameAsDefault=&quot;0&quot;&gt;&lt;documentProperty UID=&quot;2003060614150123456789&quot; dataSourceUID=&quot;2003060614150123456789&quot;/&gt;&lt;type type=&quot;OawLanguage&quot;&gt;&lt;OawLanguage UID=&quot;Outputprofile.ExternalSignature&quot;/&gt;&lt;/type&gt;&lt;/profile&gt;&lt;profile type=&quot;save&quot; UID=&quot;2004062216425255253277&quot; sameAsDefault=&quot;-1&quot;&gt;&lt;/profile&gt;&lt;profile type=&quot;save&quot; UID=&quot;2006120514401556040061&quot; sameAsDefault=&quot;-1&quot;&gt;&lt;/profile&gt;&lt;profile type=&quot;save&quot; UID=&quot;2006121210441235887611&quot; sameAsDefault=&quot;0&quot;&gt;&lt;documentProperty UID=&quot;2003060614150123456789&quot; dataSourceUID=&quot;2003060614150123456789&quot;/&gt;&lt;type type=&quot;OawLanguage&quot;&gt;&lt;OawLanguage UID=&quot;Outputprofile.ExternalSignature&quot;/&gt;&lt;/type&gt;&lt;/profile&gt;&lt;/OawDocProperty&gt;_x000d__x0009_&lt;OawDocProperty name=&quot;Author.Initials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itials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Organisation.AddressB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1&quot;/&gt;&lt;/type&gt;&lt;/profile&gt;&lt;/OawDocProperty&gt;_x000d__x0009_&lt;OawDocProperty name=&quot;Organisation.AddressB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2&quot;/&gt;&lt;/type&gt;&lt;/profile&gt;&lt;/OawDocProperty&gt;_x000d__x0009_&lt;OawDocProperty name=&quot;Organisation.AddressB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3&quot;/&gt;&lt;/type&gt;&lt;/profile&gt;&lt;/OawDocProperty&gt;_x000d__x0009_&lt;OawDocProperty name=&quot;Organisation.AddressB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4&quot;/&gt;&lt;/type&gt;&lt;/profile&gt;&lt;/OawDocProperty&gt;_x000d__x0009_&lt;OawDocProperty name=&quot;Organisation.AddressN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N1&quot;/&gt;&lt;/type&gt;&lt;/profile&gt;&lt;/OawDocProperty&gt;_x000d__x0009_&lt;OawDocProperty name=&quot;Organisation.AddressN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N2&quot;/&gt;&lt;/type&gt;&lt;/profile&gt;&lt;/OawDocProperty&gt;_x000d__x0009_&lt;OawDocProperty name=&quot;Organisation.AddressN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N3&quot;/&gt;&lt;/type&gt;&lt;/profile&gt;&lt;/OawDocProperty&gt;_x000d__x0009_&lt;OawDocProperty name=&quot;Organisation.AddressN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N4&quot;/&gt;&lt;/type&gt;&lt;/profile&gt;&lt;/OawDocProperty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DocProperty name=&quot;Doc.ContentTypeBrackets&quot;&gt;&lt;profile type=&quot;default&quot; UID=&quot;&quot; sameAsDefault=&quot;0&quot;&gt;&lt;documentProperty UID=&quot;2003060614150123456789&quot; dataSourceUID=&quot;2003060614150123456789&quot;/&gt;&lt;type type=&quot;OawLanguage&quot;&gt;&lt;OawLanguage UID=&quot;Doc.ContentTypeBrackets&quot;/&gt;&lt;/type&gt;&lt;/profile&gt;&lt;/OawDocProperty&gt;_x000d__x0009_&lt;OawDocProperty name=&quot;Contactperson.DirectFax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Fax&quot;/&gt;&lt;/type&gt;&lt;/profile&gt;&lt;/OawDocProperty&gt;_x000d__x0009_&lt;OawDocProperty name=&quot;BM_ContentType&quot;&gt;&lt;profile type=&quot;default&quot; UID=&quot;&quot; sameAsDefault=&quot;0&quot;&gt;&lt;documentProperty UID=&quot;2003070216009988776655&quot; dataSourceUID=&quot;2003070216009988776655&quot;/&gt;&lt;type type=&quot;WordBookmark&quot;&gt;&lt;WordBookmark name=&quot;ContentType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ustomField.ContentTypeLetter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ContentTypeLetter&quot;/&gt;&lt;/type&gt;&lt;/profile&gt;&lt;/OawDocProperty&gt;_x000d__x0009_&lt;OawBookmark name=&quot;Datum&quot;&gt;&lt;profile type=&quot;default&quot; UID=&quot;&quot; sameAsDefault=&quot;0&quot;&gt;&lt;/profile&gt;&lt;/OawBookmark&gt;_x000d__x0009_&lt;OawBookmark name=&quot;Metadaten&quot;&gt;&lt;profile type=&quot;default&quot; UID=&quot;&quot; sameAsDefault=&quot;0&quot;&gt;&lt;/profile&gt;&lt;/OawBookmark&gt;_x000d__x0009_&lt;OawBookmark name=&quot;FusszeileErsteSeite&quot;&gt;&lt;profile type=&quot;default&quot; UID=&quot;&quot; sameAsDefault=&quot;0&quot;&gt;&lt;/profile&gt;&lt;/OawBookmark&gt;_x000d__x0009_&lt;OawBookmark name=&quot;FusszeileFolgeseiten&quot;&gt;&lt;profile type=&quot;default&quot; UID=&quot;&quot; sameAsDefault=&quot;0&quot;&gt;&lt;/profile&gt;&lt;/OawBookmark&gt;_x000d__x0009_&lt;OawDocProperty name=&quot;CMIdata.Dok_Titel&quot;&gt;&lt;profile type=&quot;default&quot; UID=&quot;&quot; sameAsDefault=&quot;0&quot;&gt;&lt;documentProperty UID=&quot;2010020409223900652065&quot; dataSourceUID=&quot;prj.2010020409213154036281&quot;/&gt;&lt;type type=&quot;OawDatabase&quot;&gt;&lt;OawDatabase table=&quot;Data&quot; field=&quot;Dok_Titel&quot;/&gt;&lt;/type&gt;&lt;/profile&gt;&lt;/OawDocProperty&gt;_x000d__x0009_&lt;OawDocProperty name=&quot;CMIdata.G_Laufnummer&quot;&gt;&lt;profile type=&quot;default&quot; UID=&quot;&quot; sameAsDefault=&quot;0&quot;&gt;&lt;documentProperty UID=&quot;2010020409223900652065&quot; dataSourceUID=&quot;prj.2010020409213154036281&quot;/&gt;&lt;type type=&quot;OawDatabase&quot;&gt;&lt;OawDatabase table=&quot;Data&quot; field=&quot;G_Laufnummer&quot;/&gt;&lt;/type&gt;&lt;/profile&gt;&lt;/OawDocProperty&gt;_x000d__x0009_&lt;OawDocProperty name=&quot;CMIdata.G_Signatur&quot;&gt;&lt;profile type=&quot;default&quot; UID=&quot;&quot; sameAsDefault=&quot;0&quot;&gt;&lt;documentProperty UID=&quot;2010020409223900652065&quot; dataSourceUID=&quot;prj.2010020409213154036281&quot;/&gt;&lt;type type=&quot;OawDatabase&quot;&gt;&lt;OawDatabase table=&quot;Data&quot; field=&quot;G_Signatur&quot;/&gt;&lt;/type&gt;&lt;/profile&gt;&lt;/OawDocProperty&gt;_x000d__x0009_&lt;OawBookmark name=&quot;ContentTypeLetter&quot;&gt;&lt;profile type=&quot;default&quot; UID=&quot;&quot; sameAsDefault=&quot;0&quot;&gt;&lt;documentProperty UID=&quot;2003070216009988776655&quot; sourceUID=&quot;2003070216009988776655&quot;/&gt;&lt;type type=&quot;WordBookmark&quot;&gt;&lt;WordBookmark name=&quot;ContentTypeLetter&quot;/&gt;&lt;/type&gt;&lt;/profile&gt;&lt;/OawBookmark&gt;_x000d__x0009_&lt;OawDocProperty name=&quot;Signature3.Name&quot;&gt;&lt;profile type=&quot;default&quot; UID=&quot;&quot; sameAsDefault=&quot;0&quot;&gt;&lt;documentProperty UID=&quot;2016110913315368876110&quot; dataSourceUID=&quot;prj.2003041709434161414032&quot;/&gt;&lt;type type=&quot;OawDatabase&quot;&gt;&lt;OawDatabase table=&quot;Data&quot; field=&quot;Name&quot;/&gt;&lt;/type&gt;&lt;/profile&gt;&lt;/OawDocProperty&gt;_x000d__x0009_&lt;OawDocProperty name=&quot;Signature3.DirectPhone&quot;&gt;&lt;profile type=&quot;default&quot; UID=&quot;&quot; sameAsDefault=&quot;0&quot;&gt;&lt;documentProperty UID=&quot;2016110913315368876110&quot; dataSourceUID=&quot;prj.2003041709434161414032&quot;/&gt;&lt;type type=&quot;OawDatabase&quot;&gt;&lt;OawDatabase table=&quot;Data&quot; field=&quot;DirectPhone&quot;/&gt;&lt;/type&gt;&lt;/profile&gt;&lt;/OawDocProperty&gt;_x000d__x0009_&lt;OawDocProperty name=&quot;Signature3.Function&quot;&gt;&lt;profile type=&quot;default&quot; UID=&quot;&quot; sameAsDefault=&quot;0&quot;&gt;&lt;documentProperty UID=&quot;2016110913315368876110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3.EMail&quot;&gt;&lt;profile type=&quot;default&quot; UID=&quot;&quot; sameAsDefault=&quot;0&quot;&gt;&lt;documentProperty UID=&quot;2016110913315368876110&quot; dataSourceUID=&quot;prj.2003041709434161414032&quot;/&gt;&lt;type type=&quot;OawDatabase&quot;&gt;&lt;OawDatabase table=&quot;Data&quot; field=&quot;EMail&quot;/&gt;&lt;/type&gt;&lt;/profile&gt;&lt;/OawDocProperty&gt;_x000d__x0009_&lt;OawDocProperty name=&quot;Participants.Participants&quot;&gt;&lt;profile type=&quot;default&quot; UID=&quot;&quot; sameAsDefault=&quot;0&quot;&gt;&lt;documentProperty UID=&quot;2009082513331568340343&quot; dataSourceUID=&quot;prj.2009082609510706153942&quot;/&gt;&lt;type type=&quot;OawDatabase&quot;&gt;&lt;OawDatabase table=&quot;Data&quot; field=&quot;Participants&quot;/&gt;&lt;/type&gt;&lt;/profile&gt;&lt;/OawDocProperty&gt;_x000d__x0009_&lt;OawDocProperty name=&quot;Participants.Absent&quot;&gt;&lt;profile type=&quot;default&quot; UID=&quot;&quot; sameAsDefault=&quot;0&quot;&gt;&lt;documentProperty UID=&quot;2009082513331568340343&quot; dataSourceUID=&quot;prj.2009082609510706153942&quot;/&gt;&lt;type type=&quot;OawDatabase&quot;&gt;&lt;OawDatabase table=&quot;Data&quot; field=&quot;Absent&quot;/&gt;&lt;/type&gt;&lt;/profile&gt;&lt;/OawDocProperty&gt;_x000d__x0009_&lt;OawDocProperty name=&quot;Participants.ToNote&quot;&gt;&lt;profile type=&quot;default&quot; UID=&quot;&quot; sameAsDefault=&quot;0&quot;&gt;&lt;documentProperty UID=&quot;2009082513331568340343&quot; dataSourceUID=&quot;prj.2009082609510706153942&quot;/&gt;&lt;type type=&quot;OawDatabase&quot;&gt;&lt;OawDatabase table=&quot;Data&quot; field=&quot;ToNote&quot;/&gt;&lt;/type&gt;&lt;/profile&gt;&lt;/OawDocProperty&gt;_x000d__x0009_&lt;OawDocProperty name=&quot;CustomField.ShowLogos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ShowLogos&quot;/&gt;&lt;/type&gt;&lt;/profile&gt;&lt;/OawDocProperty&gt;_x000d_&lt;/document&gt;_x000d_"/>
    <w:docVar w:name="OawDistributionEnabled" w:val="&lt;Profiles&gt;&lt;Distribution type=&quot;2&quot; UID=&quot;2010071914543648299648&quot;/&gt;&lt;Distribution type=&quot;2&quot; UID=&quot;2006120711380151760646&quot;/&gt;&lt;Distribution type=&quot;1&quot; UID=&quot;2024040209252990655803&quot;/&gt;&lt;Distribution type=&quot;3&quot; UID=&quot;2004062216425255253277&quot;/&gt;&lt;Distribution type=&quot;3&quot; UID=&quot;2006120514401556040061&quot;/&gt;&lt;Distribution type=&quot;3&quot; UID=&quot;2024040209240857741771&quot;/&gt;&lt;/Profiles&gt;_x000d_"/>
    <w:docVar w:name="OawDocProp.200212191811121321310321301031x" w:val="&lt;source&gt;&lt;Fields List=&quot;DirectPhone|DirectFax|Name&quot;/&gt;&lt;profile type=&quot;default&quot; UID=&quot;&quot; sameAsDefault=&quot;0&quot;&gt;&lt;OawDocProperty name=&quot;Contactperson.DirectPhone&quot; field=&quot;DirectPhone&quot;/&gt;&lt;OawDocProperty name=&quot;Contactperson.DirectFax&quot; field=&quot;DirectFax&quot;/&gt;&lt;OawDocProperty name=&quot;Contactperson.Name&quot; field=&quot;Name&quot;/&gt;&lt;/profile&gt;&lt;/source&gt;"/>
    <w:docVar w:name="OawDocProp.2002122010583847234010578" w:val="&lt;source&gt;&lt;Fields List=&quot;Name|Function|DirectPhone|EMail&quot;/&gt;&lt;profile type=&quot;default&quot; UID=&quot;&quot; sameAsDefault=&quot;0&quot;&gt;&lt;OawDocProperty name=&quot;Signature1.Name&quot; field=&quot;Name&quot;/&gt;&lt;OawDocProperty name=&quot;Signature1.Function&quot; field=&quot;Function&quot;/&gt;&lt;OawDocProperty name=&quot;Signature1.DirectPhone&quot; field=&quot;DirectPhone&quot;/&gt;&lt;OawDocProperty name=&quot;Signature1.EMail&quot; field=&quot;EMail&quot;/&gt;&lt;/profile&gt;&lt;/source&gt;"/>
    <w:docVar w:name="OawDocProp.2002122011014149059130932" w:val="&lt;source&gt;&lt;Fields List=&quot;City|Footer1|Footer2|Footer3|Footer4|Dienststelle1|Dienststelle2|Email|Internet|Telefon|Departement|Fax|AddressB1|AddressB2|AddressB3|AddressB4|AddressN1|AddressN2|AddressN3|AddressN4&quot;/&gt;&lt;profile type=&quot;default&quot; UID=&quot;&quot; sameAsDefault=&quot;0&quot;&gt;&lt;OawDocProperty name=&quot;Organisation.City&quot; field=&quot;City&quot;/&gt;&lt;OawDocProperty name=&quot;Organisation.Footer1&quot; field=&quot;Footer1&quot;/&gt;&lt;OawDocProperty name=&quot;Organisation.Footer2&quot; field=&quot;Footer2&quot;/&gt;&lt;OawDocProperty name=&quot;Organisation.Footer3&quot; field=&quot;Footer3&quot;/&gt;&lt;OawDocProperty name=&quot;Organisation.Footer4&quot; field=&quot;Footer4&quot;/&gt;&lt;OawDocProperty name=&quot;Organisation.Dienststelle1&quot; field=&quot;Dienststelle1&quot;/&gt;&lt;OawDocProperty name=&quot;Organisation.Dienststelle2&quot; field=&quot;Dienststelle2&quot;/&gt;&lt;OawDocProperty name=&quot;Organisation.Email&quot; field=&quot;Email&quot;/&gt;&lt;OawDocProperty name=&quot;Organisation.Internet&quot; field=&quot;Internet&quot;/&gt;&lt;OawDocProperty name=&quot;Organisation.Telefon&quot; field=&quot;Telefon&quot;/&gt;&lt;OawDocProperty name=&quot;Organisation.Departement&quot; field=&quot;Departement&quot;/&gt;&lt;OawDocProperty name=&quot;Organisation.Fax&quot; field=&quot;Fax&quot;/&gt;&lt;OawDocProperty name=&quot;Organisation.AddressB1&quot; field=&quot;AddressB1&quot;/&gt;&lt;OawDocProperty name=&quot;Organisation.AddressB2&quot; field=&quot;AddressB2&quot;/&gt;&lt;OawDocProperty name=&quot;Organisation.AddressB3&quot; field=&quot;AddressB3&quot;/&gt;&lt;OawDocProperty name=&quot;Organisation.AddressB4&quot; field=&quot;AddressB4&quot;/&gt;&lt;OawDocProperty name=&quot;Organisation.AddressN1&quot; field=&quot;AddressN1&quot;/&gt;&lt;OawDocProperty name=&quot;Organisation.AddressN2&quot; field=&quot;AddressN2&quot;/&gt;&lt;OawDocProperty name=&quot;Organisation.AddressN3&quot; field=&quot;AddressN3&quot;/&gt;&lt;OawDocProperty name=&quot;Organisation.AddressN4&quot; field=&quot;AddressN4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Subject&quot; field=&quot;Doc.Subject&quot;/&gt;&lt;OawDocProperty name=&quot;Doc.Text&quot; field=&quot;Doc.Text&quot;/&gt;&lt;OawDocProperty name=&quot;Doc.Date&quot; field=&quot;Doc.Date&quot;/&gt;&lt;OawDocProperty name=&quot;Doc.Document&quot; field=&quot;Doc.Document&quot;/&gt;&lt;OawDocProperty name=&quot;Doc.Letter&quot; field=&quot;Doc.Letter&quot;/&gt;&lt;OawDocProperty name=&quot;Doc.Regarding&quot; field=&quot;Doc.Regarding&quot;/&gt;&lt;OawDocProperty name=&quot;Doc.DirectPhone&quot; field=&quot;Doc.DirectPhone&quot;/&gt;&lt;OawDocProperty name=&quot;Doc.Telephone&quot; field=&quot;Doc.Telephone&quot;/&gt;&lt;OawDocProperty name=&quot;Doc.Facsimile&quot; field=&quot;Doc.Facsimile&quot;/&gt;&lt;OawDocProperty name=&quot;Doc.DirectFax&quot; field=&quot;Doc.DirectFax&quot;/&gt;&lt;OawDocProperty name=&quot;Doc.Page&quot; field=&quot;Doc.Page&quot;/&gt;&lt;OawDocProperty name=&quot;Doc.of&quot; field=&quot;Doc.of&quot;/&gt;&lt;OawDocProperty name=&quot;Doc.Enclosures&quot; field=&quot;Doc.Enclosures&quot;/&gt;&lt;OawDocProperty name=&quot;Doc.ContentTypeBrackets&quot; field=&quot;Doc.ContentTypeBrackets&quot;/&gt;&lt;/profile&gt;&lt;profile type=&quot;print&quot; UID=&quot;2010071914543648299648&quot; sameAsDefault=&quot;0&quot;&gt;&lt;SQL&gt;SELECT Value, UID FROM Data WHERE LCID = '%WhereLCID%';&lt;/SQL&gt;&lt;OawDocProperty name=&quot;Outputprofile.External&quot; field=&quot;Outputprofile.External&quot;/&gt;&lt;/profile&gt;&lt;profile type=&quot;send&quot; UID=&quot;2006120514175878093883&quot; sameAsDefault=&quot;0&quot;&gt;&lt;SQL&gt;SELECT Value, UID FROM Data WHERE LCID = '%WhereLCID%';&lt;/SQL&gt;&lt;OawDocProperty name=&quot;Outputprofile.External&quot; field=&quot;Outputprofile.External&quot;/&gt;&lt;/profile&gt;&lt;profile type=&quot;save&quot; UID=&quot;2006120514401556040061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84326300121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85275568157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05949584758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10071914510808109584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10071914515554119854&quot; sameAsDefault=&quot;0&quot;&gt;&lt;SQL&gt;SELECT Value, UID FROM Data WHERE LCID = '%WhereLCID%';&lt;/SQL&gt;&lt;OawDocProperty name=&quot;Outputprofile.Internal&quot; field=&quot;Outputprofile.Internal&quot;/&gt;&lt;/profile&gt;&lt;profile type=&quot;send&quot; UID=&quot;2003010711200895123470110&quot; sameAsDefault=&quot;0&quot;&gt;&lt;SQL&gt;SELECT Value, UID FROM Data WHERE LCID = '%WhereLCID%';&lt;/SQL&gt;&lt;OawDocProperty name=&quot;Outputprofile.Internal&quot; field=&quot;Outputprofile.Internal&quot;/&gt;&lt;/profile&gt;&lt;profile type=&quot;save&quot; UID=&quot;2004062216425255253277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06120711380151760646&quot; sameAsDefault=&quot;0&quot;&gt;&lt;SQL&gt;SELECT Value, UID FROM Data WHERE LCID = '%WhereLCID%';&lt;/SQL&gt;&lt;OawDocProperty name=&quot;Outputprofile.ExternalSignature&quot; field=&quot;Outputprofile.ExternalSignature&quot;/&gt;&lt;/profile&gt;&lt;profile type=&quot;send&quot; UID=&quot;2006121210395821292110&quot; sameAsDefault=&quot;0&quot;&gt;&lt;SQL&gt;SELECT Value, UID FROM Data WHERE LCID = '%WhereLCID%';&lt;/SQL&gt;&lt;OawDocProperty name=&quot;Outputprofile.ExternalSignature&quot; field=&quot;Outputprofile.ExternalSignature&quot;/&gt;&lt;/profile&gt;&lt;profile type=&quot;save&quot; UID=&quot;2006121210441235887611&quot; sameAsDefault=&quot;0&quot;&gt;&lt;SQL&gt;SELECT Value, UID FROM Data WHERE LCID = '%WhereLCID%';&lt;/SQL&gt;&lt;OawDocProperty name=&quot;Outputprofile.ExternalSignature&quot; field=&quot;Outputprofile.ExternalSignature&quot;/&gt;&lt;/profile&gt;&lt;/source&gt;"/>
    <w:docVar w:name="OawDocProp.2003061115381095709037" w:val="&lt;source&gt;&lt;Fields List=&quot;Name|Function|DirectPhone|EMail&quot;/&gt;&lt;profile type=&quot;default&quot; UID=&quot;&quot; sameAsDefault=&quot;0&quot;&gt;&lt;OawDocProperty name=&quot;Signature2.Name&quot; field=&quot;Name&quot;/&gt;&lt;OawDocProperty name=&quot;Signature2.Function&quot; field=&quot;Function&quot;/&gt;&lt;OawDocProperty name=&quot;Signature2.DirectPhone&quot; field=&quot;DirectPhone&quot;/&gt;&lt;OawDocProperty name=&quot;Signature2.EMail&quot; field=&quot;EMail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eipient.EMail&quot; field=&quot;EMail&quot;/&gt;&lt;/profile&gt;&lt;/source&gt;"/>
    <w:docVar w:name="OawDocProp.2004112217333376588294" w:val="&lt;source&gt;&lt;Fields List=&quot;ContentTypeLetter|ShowLogos&quot;/&gt;&lt;profile type=&quot;default&quot; UID=&quot;&quot; sameAsDefault=&quot;0&quot;&gt;&lt;OawDocProperty name=&quot;CustomField.ContentTypeLetter&quot; field=&quot;ContentTypeLetter&quot;/&gt;&lt;OawDocProperty name=&quot;CustomField.ShowLogos&quot; field=&quot;ShowLogos&quot;/&gt;&lt;/profile&gt;&lt;/source&gt;"/>
    <w:docVar w:name="OawDocProp.2006040509495284662868" w:val="&lt;source&gt;&lt;Fields List=&quot;Name|Initials&quot;/&gt;&lt;profile type=&quot;default&quot; UID=&quot;&quot; sameAsDefault=&quot;0&quot;&gt;&lt;OawDocProperty name=&quot;Author.Name&quot; field=&quot;Name&quot;/&gt;&lt;OawDocProperty name=&quot;Author.Initials&quot; field=&quot;Initials&quot;/&gt;&lt;/profile&gt;&lt;/source&gt;"/>
    <w:docVar w:name="OawDocProp.2009082513331568340343" w:val="&lt;source&gt;&lt;Fields List=&quot;Participants|Absent|ToNote&quot;/&gt;&lt;profile type=&quot;default&quot; UID=&quot;&quot; sameAsDefault=&quot;0&quot;&gt;&lt;OawDocProperty name=&quot;Participants.Participants&quot; field=&quot;Participants&quot;/&gt;&lt;OawDocProperty name=&quot;Participants.Absent&quot; field=&quot;Absent&quot;/&gt;&lt;OawDocProperty name=&quot;Participants.ToNote&quot; field=&quot;ToNote&quot;/&gt;&lt;/profile&gt;&lt;/source&gt;"/>
    <w:docVar w:name="OawDocProp.2010020409223900652065" w:val="&lt;source&gt;&lt;Fields List=&quot;Dok_Titel|G_Laufnummer|G_Signatur&quot;/&gt;&lt;profile type=&quot;default&quot; UID=&quot;&quot; sameAsDefault=&quot;0&quot;&gt;&lt;OawDocProperty name=&quot;CMIdata.Dok_Titel&quot; field=&quot;Dok_Titel&quot;/&gt;&lt;OawDocProperty name=&quot;CMIdata.G_Laufnummer&quot; field=&quot;G_Laufnummer&quot;/&gt;&lt;OawDocProperty name=&quot;CMIdata.G_Signatur&quot; field=&quot;G_Signatur&quot;/&gt;&lt;/profile&gt;&lt;/source&gt;"/>
    <w:docVar w:name="OawDocProp.2016110913315368876110" w:val="&lt;source&gt;&lt;Fields List=&quot;Name|DirectPhone|Function|EMail&quot;/&gt;&lt;profile type=&quot;default&quot; UID=&quot;&quot; sameAsDefault=&quot;0&quot;&gt;&lt;OawDocProperty name=&quot;Signature3.Name&quot; field=&quot;Name&quot;/&gt;&lt;OawDocProperty name=&quot;Signature3.DirectPhone&quot; field=&quot;DirectPhone&quot;/&gt;&lt;OawDocProperty name=&quot;Signature3.Function&quot; field=&quot;Function&quot;/&gt;&lt;OawDocProperty name=&quot;Signature3.EMail&quot; field=&quot;EMail&quot;/&gt;&lt;/profile&gt;&lt;/source&gt;"/>
    <w:docVar w:name="OawDocPropSource" w:val="&lt;Profile SelectedUID=&quot;&quot;&gt;&lt;DocProp UID=&quot;2002122011014149059130932&quot; EntryUID=&quot;2018022115412342752651&quot; PrimaryUID=&quot;ClientSuite&quot;&gt;&lt;Field Name=&quot;IDName&quot; Value=&quot;BUWD, RAWI&quot;/&gt;&lt;Field Name=&quot;Departement&quot; Value=&quot;Bau-, Umwelt- und Wirtschaftsdepartement&quot;/&gt;&lt;Field Name=&quot;Dienststelle1&quot; Value=&quot;&quot;/&gt;&lt;Field Name=&quot;Dienststelle2&quot; Value=&quot;&quot;/&gt;&lt;Field Name=&quot;Abteilung1&quot; Value=&quot;&quot;/&gt;&lt;Field Name=&quot;Abteilung2&quot; Value=&quot;&quot;/&gt;&lt;Field Name=&quot;AddressB1&quot; Value=&quot;Raum und Wirtschaft (rawi)&quot;/&gt;&lt;Field Name=&quot;AddressB2&quot; Value=&quot;&quot;/&gt;&lt;Field Name=&quot;AddressB3&quot; Value=&quot;&quot;/&gt;&lt;Field Name=&quot;AddressB4&quot; Value=&quot;&quot;/&gt;&lt;Field Name=&quot;AddressN1&quot; Value=&quot;Murbacherstrasse 21&quot;/&gt;&lt;Field Name=&quot;AddressN2&quot; Value=&quot;6002 Luzern&quot;/&gt;&lt;Field Name=&quot;AddressN3&quot; Value=&quot;&quot;/&gt;&lt;Field Name=&quot;AddressN4&quot; Value=&quot;&quot;/&gt;&lt;Field Name=&quot;Postcode&quot; Value=&quot;6002&quot;/&gt;&lt;Field Name=&quot;City&quot; Value=&quot;Luzern&quot;/&gt;&lt;Field Name=&quot;Abteilungsinformation1&quot; Value=&quot;&quot;/&gt;&lt;Field Name=&quot;Abteilungsinformation2&quot; Value=&quot;&quot;/&gt;&lt;Field Name=&quot;Abteilungsinformation3&quot; Value=&quot;&quot;/&gt;&lt;Field Name=&quot;Abteilungsinformation4&quot; Value=&quot;&quot;/&gt;&lt;Field Name=&quot;Abteilungsinformation5&quot; Value=&quot;&quot;/&gt;&lt;Field Name=&quot;Abteilungsinformation6&quot; Value=&quot;&quot;/&gt;&lt;Field Name=&quot;Abteilungsinformation7&quot; Value=&quot;&quot;/&gt;&lt;Field Name=&quot;Abteilungsinformation8&quot; Value=&quot;&quot;/&gt;&lt;Field Name=&quot;Telefon&quot; Value=&quot;+41 41 228 51 83&quot;/&gt;&lt;Field Name=&quot;Fax&quot; Value=&quot;&quot;/&gt;&lt;Field Name=&quot;LogoColor&quot; Value=&quot;%Logos%\Luzern.Logo.2100.350.emf&quot;/&gt;&lt;Field Name=&quot;LogoBlackWhite&quot; Value=&quot;%Logos%\Luzern.Logo.2100.350.emf&quot;/&gt;&lt;Field Name=&quot;LogoZertifikate&quot; Value=&quot;&quot;/&gt;&lt;Field Name=&quot;Email&quot; Value=&quot;rawi@lu.ch&quot;/&gt;&lt;Field Name=&quot;Internet&quot; Value=&quot;rawi.lu.ch&quot;/&gt;&lt;Field Name=&quot;LogoSignature&quot; Value=&quot;&quot;/&gt;&lt;Field Name=&quot;LogoPowerPointTitleLast&quot; Value=&quot;&quot;/&gt;&lt;Field Name=&quot;LogoPowerPointTitleFirst&quot; Value=&quot;&quot;/&gt;&lt;Field Name=&quot;LogoPowerPointChapter&quot; Value=&quot;&quot;/&gt;&lt;Field Name=&quot;LogoPowerPointSlide&quot; Value=&quot;&quot;/&gt;&lt;Field Name=&quot;LogoNeutral&quot; Value=&quot;%Logos%\Luzern.Logo.2100.350.emf&quot;/&gt;&lt;Field Name=&quot;LogoSchriftzug&quot; Value=&quot;&quot;/&gt;&lt;Field Name=&quot;LogoTag&quot; Value=&quot;&quot;/&gt;&lt;Field Name=&quot;FusszeileFett&quot; Value=&quot;&quot;/&gt;&lt;Field Name=&quot;FusszeileNormal&quot; Value=&quot;&quot;/&gt;&lt;Field Name=&quot;Data_UID&quot; Value=&quot;2018022115412342752651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5052817401185412746&quot;/&gt;&lt;/DocProp&gt;&lt;DocProp UID=&quot;2006040509495284662868&quot; EntryUID=&quot;2024091711043880167934&quot; PrimaryUID=&quot;ClientSuite&quot;&gt;&lt;Field Name=&quot;IDName&quot; Value=&quot;Rossi Michael, RAWI&quot;/&gt;&lt;Field Name=&quot;Name&quot; Value=&quot;Michael Rossi&quot;/&gt;&lt;Field Name=&quot;PersonalNumber&quot; Value=&quot;&quot;/&gt;&lt;Field Name=&quot;DirectPhone&quot; Value=&quot;+41 41 228 43 95&quot;/&gt;&lt;Field Name=&quot;DirectFax&quot; Value=&quot;&quot;/&gt;&lt;Field Name=&quot;Mobile&quot; Value=&quot;&quot;/&gt;&lt;Field Name=&quot;EMail&quot; Value=&quot;michael.rossi@lu.ch&quot;/&gt;&lt;Field Name=&quot;Function&quot; Value=&quot;Projektleiter Standortentwicklung&quot;/&gt;&lt;Field Name=&quot;SignatureHighResColor&quot; Value=&quot;&quot;/&gt;&lt;Field Name=&quot;Initials&quot; Value=&quot;ROM&quot;/&gt;&lt;Field Name=&quot;SignatureAdditional2&quot; Value=&quot;Wirtschaftsentwicklung&quot;/&gt;&lt;Field Name=&quot;SignatureAdditional1&quot; Value=&quot;Abwesend: Mo&quot;/&gt;&lt;Field Name=&quot;Lizenz_noetig&quot; Value=&quot;Ja&quot;/&gt;&lt;Field Name=&quot;Data_UID&quot; Value=&quot;2024091711043880167934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5052817401185412746&quot;/&gt;&lt;/DocProp&gt;&lt;DocProp UID=&quot;200212191811121321310321301031x&quot; EntryUID=&quot;2024091711043880167934&quot; PrimaryUID=&quot;ClientSuite&quot;&gt;&lt;Field Name=&quot;IDName&quot; Value=&quot;Rossi Michael, RAWI&quot;/&gt;&lt;Field Name=&quot;Name&quot; Value=&quot;Michael Rossi&quot;/&gt;&lt;Field Name=&quot;PersonalNumber&quot; Value=&quot;&quot;/&gt;&lt;Field Name=&quot;DirectPhone&quot; Value=&quot;+41 41 228 43 95&quot;/&gt;&lt;Field Name=&quot;DirectFax&quot; Value=&quot;&quot;/&gt;&lt;Field Name=&quot;Mobile&quot; Value=&quot;&quot;/&gt;&lt;Field Name=&quot;EMail&quot; Value=&quot;michael.rossi@lu.ch&quot;/&gt;&lt;Field Name=&quot;Function&quot; Value=&quot;Projektleiter Standortentwicklung&quot;/&gt;&lt;Field Name=&quot;SignatureHighResColor&quot; Value=&quot;&quot;/&gt;&lt;Field Name=&quot;Initials&quot; Value=&quot;ROM&quot;/&gt;&lt;Field Name=&quot;SignatureAdditional2&quot; Value=&quot;Wirtschaftsentwicklung&quot;/&gt;&lt;Field Name=&quot;SignatureAdditional1&quot; Value=&quot;Abwesend: Mo&quot;/&gt;&lt;Field Name=&quot;Lizenz_noetig&quot; Value=&quot;Ja&quot;/&gt;&lt;Field Name=&quot;Data_UID&quot; Value=&quot;2024091711043880167934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5052817401185412746&quot;/&gt;&lt;/DocProp&gt;&lt;DocProp UID=&quot;2010072016315072560894&quot; EntryUID=&quot;72682272436438386515719618310961699723&quot; PrimaryUID=&quot;ClientSuite&quot;&gt;&lt;Field Name=&quot;IDName&quot; Value=&quot;Graf Samuel, RAWI&quot;/&gt;&lt;Field Name=&quot;Name&quot; Value=&quot;Samuel Graf&quot;/&gt;&lt;Field Name=&quot;PersonalNumber&quot; Value=&quot;&quot;/&gt;&lt;Field Name=&quot;DirectPhone&quot; Value=&quot;+41 41 228 51 85&quot;/&gt;&lt;Field Name=&quot;DirectFax&quot; Value=&quot;&quot;/&gt;&lt;Field Name=&quot;Mobile&quot; Value=&quot;&quot;/&gt;&lt;Field Name=&quot;EMail&quot; Value=&quot;samuel.graf@lu.ch&quot;/&gt;&lt;Field Name=&quot;Function&quot; Value=&quot;Abteilungsleiter, Stv. Dienststellenleiter&quot;/&gt;&lt;Field Name=&quot;SignatureHighResColor&quot; Value=&quot;&quot;/&gt;&lt;Field Name=&quot;Initials&quot; Value=&quot;GRS&quot;/&gt;&lt;Field Name=&quot;SignatureAdditional2&quot; Value=&quot;Wirtschaftsentwicklung&quot;/&gt;&lt;Field Name=&quot;SignatureAdditional1&quot; Value=&quot;Anwesend: Mo - Fr&quot;/&gt;&lt;Field Name=&quot;Lizenz_noetig&quot; Value=&quot;Ja&quot;/&gt;&lt;Field Name=&quot;Data_UID&quot; Value=&quot;72682272436438386515719618310961699723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5052817401185412746&quot;/&gt;&lt;/DocProp&gt;&lt;DocProp UID=&quot;2003080714212273705547&quot; EntryUID=&quot;&quot; UserInformation=&quot;Data from SAP&quot; Interface=&quot;-1&quot;&gt;&lt;/DocProp&gt;&lt;DocProp UID=&quot;2002122010583847234010578&quot; EntryUID=&quot;2024091711043880167934&quot; PrimaryUID=&quot;ClientSuite&quot;&gt;&lt;Field Name=&quot;IDName&quot; Value=&quot;Rossi Michael, RAWI&quot;/&gt;&lt;Field Name=&quot;Name&quot; Value=&quot;Michael Rossi&quot;/&gt;&lt;Field Name=&quot;PersonalNumber&quot; Value=&quot;&quot;/&gt;&lt;Field Name=&quot;DirectPhone&quot; Value=&quot;+41 41 228 43 95&quot;/&gt;&lt;Field Name=&quot;DirectFax&quot; Value=&quot;&quot;/&gt;&lt;Field Name=&quot;Mobile&quot; Value=&quot;&quot;/&gt;&lt;Field Name=&quot;EMail&quot; Value=&quot;michael.rossi@lu.ch&quot;/&gt;&lt;Field Name=&quot;Function&quot; Value=&quot;Projektleiter Standortentwicklung&quot;/&gt;&lt;Field Name=&quot;SignatureHighResColor&quot; Value=&quot;&quot;/&gt;&lt;Field Name=&quot;Initials&quot; Value=&quot;ROM&quot;/&gt;&lt;Field Name=&quot;SignatureAdditional2&quot; Value=&quot;Wirtschaftsentwicklung&quot;/&gt;&lt;Field Name=&quot;SignatureAdditional1&quot; Value=&quot;Abwesend: Mo&quot;/&gt;&lt;Field Name=&quot;Lizenz_noetig&quot; Value=&quot;Ja&quot;/&gt;&lt;Field Name=&quot;Data_UID&quot; Value=&quot;2024091711043880167934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5052817401185412746&quot;/&gt;&lt;/DocProp&gt;&lt;DocProp UID=&quot;2003061115381095709037&quot; EntryUID=&quot;2003121817293296325874&quot; PrimaryUID=&quot;ClientSuite&quot;&gt;&lt;Field Name=&quot;IDName&quot; Value=&quot;(Leer)&quot;/&gt;&lt;Field Name=&quot;SelectedUID&quot; Value=&quot;2025052817401185412746&quot;/&gt;&lt;/DocProp&gt;&lt;DocProp UID=&quot;2016110913315368876110&quot; EntryUID=&quot;2003121817293296325874&quot; PrimaryUID=&quot;ClientSuite&quot;&gt;&lt;Field Name=&quot;IDName&quot; Value=&quot;(Leer)&quot;/&gt;&lt;Field Name=&quot;SelectedUID&quot; Value=&quot;2025052817401185412746&quot;/&gt;&lt;/DocProp&gt;&lt;DocProp UID=&quot;2009082513331568340343&quot; EntryUID=&quot;2003121817293296325874&quot; PrimaryUID=&quot;ClientSuite&quot; Active=&quot;true&quot;&gt;&lt;Field Name=&quot;IDName&quot; Value=&quot;&quot;/&gt;&lt;/DocProp&gt;&lt;DocProp UID=&quot;2010020409223900652065&quot; EntryUID=&quot;&quot; UserInformation=&quot;Data from SAP&quot; Interface=&quot;-1&quot;&gt;&lt;/DocProp&gt;&lt;DocProp UID=&quot;2015111110142100000001&quot; EntryUID=&quot;&quot; UserInformation=&quot;Data from SAP&quot; Interface=&quot;-1&quot;&gt;&lt;/DocProp&gt;&lt;DocProp UID=&quot;2016022308391031585750&quot; EntryUID=&quot;&quot; UserInformation=&quot;Data from SAP&quot; Interface=&quot;-1&quot;&gt;&lt;/DocProp&gt;&lt;DocProp UID=&quot;2016022308391031585800&quot; EntryUID=&quot;&quot; UserInformation=&quot;Data from SAP&quot; Interface=&quot;-1&quot;&gt;&lt;/DocProp&gt;&lt;DocProp UID=&quot;2004112217333376588294&quot; EntryUID=&quot;2004123010144120300001&quot; PrimaryUID=&quot;ClientSuite&quot; Active=&quot;true&quot;&gt;&lt;Field UID=&quot;2020021815460896382442&quot; Name=&quot;DocumentDate&quot; Value=&quot;12. August 2025&quot;/&gt;&lt;Field UID=&quot;2010121012504075939998&quot; Name=&quot;CreationDate&quot; Value=&quot;12. August 2025&quot;/&gt;&lt;Field UID=&quot;2010052817113689266521&quot; Name=&quot;ContentTypeLetter&quot; Value=&quot;&quot;/&gt;&lt;Field UID=&quot;2024040208561418366176&quot; Name=&quot;ShowLogos&quot; Value=&quot;-1&quot;/&gt;&lt;/DocProp&gt;&lt;/Profile&gt;_x000d_"/>
    <w:docVar w:name="OawDocumentLanguageID" w:val="2055"/>
    <w:docVar w:name="OawDocumentPageSelectIDName" w:val="&lt;empty/&gt;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Inhalts-Typ&quot;/&gt;_x000d_&lt;Item Type=&quot;Button&quot; IDName=&quot;Subject&quot; Icon=&quot;3546&quot; Label=&quot;&amp;lt;translate&amp;gt;Style.Subject&amp;lt;/translate&amp;gt;&quot; Command=&quot;StyleApply&quot; Parameter=&quot;Betreff&quot;/&gt;_x000d_&lt;Item Type=&quot;Button&quot; IDName=&quot;Abschnitt&quot; Icon=&quot;3546&quot; Label=&quot;Abschnitt&quot; Command=&quot;StyleApply&quot; Parameter=&quot;Abschnitt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1 ohne&quot; Icon=&quot;3546&quot; Label=&quot;Überschrift 1 o. Nr.&quot; Command=&quot;StyleApply&quot; Parameter=&quot;Überschrift 1 o. Nr.&quot;/&gt;_x000d_&lt;Item Type=&quot;Button&quot; IDName=&quot;2 ohne&quot; Icon=&quot;3546&quot; Label=&quot;Überschrift 2 o. Nr.&quot; Command=&quot;StyleApply&quot; Parameter=&quot;Überschrift 2 o. Nr.&quot;/&gt;_x000d_&lt;Item Type=&quot;Button&quot; IDName=&quot;3 ohne&quot; Icon=&quot;3546&quot; Label=&quot;Überschrift 3 o. Nr.&quot; Command=&quot;StyleApply&quot; Parameter=&quot;Überschrift 3 o. Nr.&quot;/&gt;_x000d_&lt;Item Type=&quot;Button&quot; IDName=&quot;4 ohne&quot; Icon=&quot;3546&quot; Label=&quot;Überschrift 4 o. Nr.&quot; Command=&quot;StyleApply&quot; Parameter=&quot;Überschrift 4 o. Nr.&quot;/&gt;_x000d_&lt;Item Type=&quot;Separator&quot;/&gt;_x000d_&lt;Item Type=&quot;Button&quot; IDName=&quot;Appendix&quot; Icon=&quot;3546&quot; Label=&quot;Anhang&quot; Command=&quot;StyleApply&quot; Parameter=&quot;Appendix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450&quot; Icon=&quot;3546&quot; Label=&quot;&amp;lt;translate&amp;gt;Style.Topic450&amp;lt;/translate&amp;gt;&quot; Command=&quot;StyleApply&quot; Parameter=&quot;Topic45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750&quot; Icon=&quot;3546&quot; Label=&quot;&amp;lt;translate&amp;gt;Style.Topic750&amp;lt;/translate&amp;gt;&quot; Command=&quot;StyleApply&quot; Parameter=&quot;Topic75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450Line&quot; Icon=&quot;3546&quot; Label=&quot;&amp;lt;translate&amp;gt;Style.Topic450Line&amp;lt;/translate&amp;gt;&quot; Command=&quot;StyleApply&quot; Parameter=&quot;Topic45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750Line&quot; Icon=&quot;3546&quot; Label=&quot;&amp;lt;translate&amp;gt;Style.Topic750Line&amp;lt;/translate&amp;gt;&quot; Command=&quot;StyleApply&quot; Parameter=&quot;Topic75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LevelsWithNumbers&quot; Icon=&quot;71&quot; Label=&quot;&amp;lt;translate&amp;gt;Style.ListLevelsWithNumbers&amp;lt;/translate&amp;gt;&quot; Command=&quot;StyleApply&quot; Parameter=&quot;ListLevels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LawStyles&quot;&gt;_x000d_&lt;Item Type=&quot;Button&quot; IDName=&quot;Art-Titel&quot; Icon=&quot;3546&quot; Label=&quot;&amp;lt;translate&amp;gt;Style.ArtTitel&amp;lt;/translate&amp;gt;&quot; Command=&quot;StyleApply&quot; Parameter=&quot;Art-Titel&quot;/&gt;_x000d_&lt;Item Type=&quot;Button&quot; IDName=&quot;Art-Text&quot; Icon=&quot;3546&quot; Label=&quot;&amp;lt;translate&amp;gt;Style.ArtText&amp;lt;/translate&amp;gt;&quot; Command=&quot;StyleApply&quot; Parameter=&quot;Art-Text&quot;/&gt;_x000d_&lt;Item Type=&quot;Button&quot; IDName=&quot;Art-Hochgestellt&quot; Icon=&quot;3114&quot; Label=&quot;&amp;lt;translate&amp;gt;Style.ArtHochgestellt&amp;lt;/translate&amp;gt;&quot; Command=&quot;StyleApply&quot; Parameter=&quot;Art-Hochgestellt&quot;/&gt;_x000d_&lt;Item Type=&quot;Button&quot; IDName=&quot;DefaultParagraphFont&quot;  Icon=&quot;3114&quot; Label=&quot;&amp;lt;translate&amp;gt;Style.DefaultParagraphFont&amp;lt;/translate&amp;gt;&quot; Command=&quot;StyleApply&quot; Parameter=&quot;-66&quot;/&gt;_x000d_&lt;/Item&gt;_x000d_&lt;/MenusDef&gt;"/>
    <w:docVar w:name="OawOMS" w:val="&lt;OawOMS&gt;&lt;send profileUID=&quot;1&quot;&gt;&lt;mail&gt;&lt;cc&gt;&lt;/cc&gt;&lt;bcc&gt;&lt;/bcc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word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3112610595290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end profileUID=&quot;2003010711200895123470110&quot;&gt;&lt;mail&gt;&lt;cc&gt;&lt;/cc&gt;&lt;bcc&gt;&lt;/bcc&gt;&lt;body&gt;&lt;/body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keywords&gt;&lt;/keywords&gt;&lt;language&gt;&lt;/language&gt;&lt;documentVersion&gt;&lt;/documentVersion&gt;&lt;category&gt;&lt;/category&gt;&lt;fileName&gt;&lt;value type=&quot;OawBookmark&quot; name=&quot;Subject&quot;&gt;&lt;separator text=&quot;&quot;&gt;&lt;/separator&gt;&lt;format text=&quot;&quot;&gt;&lt;/format&gt;&lt;/value&gt;&lt;/fileName&gt;&lt;/word&gt;&lt;PDF&gt;&lt;keywords&gt;&lt;/keywords&gt;&lt;language&gt;&lt;/language&gt;&lt;documentVersion&gt;&lt;/documentVersion&gt;&lt;category&gt;&lt;/category&gt;&lt;fileName&gt;&lt;value type=&quot;OawBookmark&quot; name=&quot;Subject&quot;&gt;&lt;separator text=&quot;&quot;&gt;&lt;/separator&gt;&lt;format text=&quot;&quot;&gt;&lt;/format&gt;&lt;/value&gt;&lt;/fileName&gt;&lt;/PDF&gt;&lt;/send&gt;&lt;send profileUID=&quot;2004040214394261858638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14143821&quot;&gt;&lt;mail&gt;&lt;subject&gt;&lt;value type=&quot;OawDocVar&quot; name=&quot;BM_DocumentSubject&quot;&gt;&lt;separator text=&quot;&quot;&gt;&lt;/separator&gt;&lt;format text=&quot;&quot;&gt;&lt;/format&gt;&lt;/value&gt;&lt;/subject&gt;&lt;to&gt;&lt;value type=&quot;OawDocProperty&quot; name=&quot;Receipient.EMail&quot;&gt;&lt;separator text=&quot;&quot;&gt;&lt;/separator&gt;&lt;format text=&quot;&quot;&gt;&lt;/format&gt;&lt;/value&gt;&lt;/to&gt;&lt;body&gt;&lt;value type=&quot;OawDocVar&quot; name=&quot;BM_ReceipientSaluta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DocVar&quot; name=&quot;BM_Document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ave profileUID=&quot;2003112717153125284480&quot;&gt;&lt;word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4040214492466553768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3112513571987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ave profileUID=&quot;2004062216425255253277&quot;&gt;&lt;word&gt;&lt;keywords&gt;&lt;/keywords&gt;&lt;fileName&gt;&lt;value type=&quot;OawBookmark&quot; name=&quot;Subject&quot;&gt;&lt;separator text=&quot;&quot;&gt;&lt;/separator&gt;&lt;format text=&quot;&quot;&gt;&lt;/format&gt;&lt;/value&gt;&lt;/fileName&gt;&lt;/word&gt;&lt;PDF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612051437499597999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01556040061&quot;&gt;&lt;word&gt;&lt;keywords&gt;&lt;/keywords&gt;&lt;fileName&gt;&lt;value type=&quot;OawBookmark&quot; name=&quot;Subject&quot;&gt;&lt;separator text=&quot;&quot;&gt;&lt;/separator&gt;&lt;format text=&quot;&quot;&gt;&lt;/format&gt;&lt;/value&gt;&lt;/fileName&gt;&lt;/word&gt;&lt;PDF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612051441267902518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23114802349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end profileUID=&quot;2006120514175878093883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/body&gt;&lt;/mail&gt;&lt;word&gt;&lt;keywords&gt;&lt;/keywords&gt;&lt;fileName&gt;&lt;value type=&quot;OawBookmark&quot; name=&quot;Subject&quot;&gt;&lt;separator text=&quot;&quot;&gt;&lt;/separator&gt;&lt;format text=&quot;&quot;&gt;&lt;/format&gt;&lt;/value&gt;&lt;/fileName&gt;&lt;/word&gt;&lt;PDF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end profileUID=&quot;2006120514215842576656&quot;&gt;&lt;PDF&gt;&lt;fileName&gt;&lt;value type=&quot;OawBookmark&quot; name=&quot;Subject&quot;&gt;&lt;separator text=&quot;&quot;&gt;&lt;/separator&gt;&lt;format text=&quot;&quot;&gt;&lt;/format&gt;&lt;/value&gt;&lt;/fileName&gt;&lt;keywords&gt;&lt;/keywords&gt;&lt;author&gt;&lt;value type=&quot;OawDocProperty&quot; name=&quot;Company.Company&quot;&gt;&lt;separator text=&quot;&quot;&gt;&lt;/separator&gt;&lt;format text=&quot;&quot;&gt;&lt;/format&gt;&lt;/value&gt;&lt;/author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051424191060180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1210395821292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/body&gt;&lt;/mail&gt;&lt;word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end&gt;&lt;save profileUID=&quot;2006121210441235887611&quot;&gt;&lt;word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end profileUID=&quot;2024040209252990655803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/send&gt;&lt;save profileUID=&quot;2024040209240857741771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/OawOMS&gt;_x000d_"/>
    <w:docVar w:name="oawPaperSize" w:val="7"/>
    <w:docVar w:name="OawPrint.2006120711380151760646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05949584758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10808109584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15554119854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43648299648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84326300121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85275568157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erTray.2003010711185094343750537" w:val="document.firstpage:=2004040215283940034110;document.otherpages:=2004040215283940034110;"/>
    <w:docVar w:name="OawPrinterTray.2004040214370529854396" w:val="document.firstpage:=2003061718064858105452;document.otherpages:=2003061718064858105452;"/>
    <w:docVar w:name="OawPrinterTray.2006120514062149532222" w:val="document.firstpage:=2003061718080779000241;document.otherpages:=2003061718080779000241;"/>
    <w:docVar w:name="OawPrinterTray.2006120514073882160728" w:val="document.firstpage:=2003061718064858105452;document.otherpages:=2003061718064858105452;"/>
    <w:docVar w:name="OawPrinterTray.2006120711380151760646" w:val="document.firstpage:=2003061718080779000241;document.otherpages:=2003061718080779000241;"/>
    <w:docVar w:name="OawPrinterTray.2010071914505949584758" w:val="document.firstpage:=2003061718080779000241;document.otherpages:=2003061718080779000241;"/>
    <w:docVar w:name="OawPrinterTray.2010071914510808109584" w:val="document.firstpage:=2010071914442260920131;document.otherpages:=2010071914442260920131;"/>
    <w:docVar w:name="OawPrinterTray.2010071914515554119854" w:val="document.firstpage:=2010071914525983794155;document.otherpages:=2010071914525983794155;"/>
    <w:docVar w:name="OawPrinterTray.2010071914543648299648" w:val="document.firstpage:=2003061718080779000241;document.otherpages:=2003061718080779000241;"/>
    <w:docVar w:name="OawPrinterTray.2010071914584326300121" w:val="document.firstpage:=2010071914442260920131;document.otherpages:=2010071914442260920131;"/>
    <w:docVar w:name="OawPrinterTray.2010071914585275568157" w:val="document.firstpage:=2010071914525983794155;document.otherpages:=2010071914525983794155;"/>
    <w:docVar w:name="OawPrinterTray.3" w:val="document.firstpage:=2003061718080779000241;document.otherpages:=2003061718080779000241;"/>
    <w:docVar w:name="OawPrinterTray.4" w:val="document.firstpage:=2003061718064858105452;document.otherpages:=2003061718064858105452;"/>
    <w:docVar w:name="OawPrintRestore.2006120711380151760646" w:val="&lt;source&gt;&lt;documentProperty UID=&quot;&quot;&gt;&lt;Fields List=&quot;&quot;/&gt;&lt;OawDocProperty name=&quot;Outputprofile.ExternalSignature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05949584758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10808109584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15554119854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43648299648" w:val="&lt;source&gt;&lt;documentProperty UID=&quot;&quot;&gt;&lt;Fields List=&quot;&quot;/&gt;&lt;OawDocProperty name=&quot;Outputprofile.Ex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84326300121" w:val="&lt;source&gt;&lt;documentProperty UID=&quot;&quot;&gt;&lt;Fields List=&quot;&quot;/&gt;&lt;OawDocProperty name=&quot;Outputprofile.Ex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85275568157" w:val="&lt;source&gt;&lt;documentProperty UID=&quot;&quot;&gt;&lt;Fields List=&quot;&quot;/&gt;&lt;OawDocProperty name=&quot;Outputprofile.Ex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ojectID" w:val="luchmaster"/>
    <w:docVar w:name="OawRecipients" w:val="&lt;?xml version=&quot;1.0&quot;?&gt;_x000d_&lt;Recipients&gt;&lt;Recipient&gt;&lt;UID&gt;2025081216174217135108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%SelectionStart%Sehr geehrte Damen und Herren%SelectionEnd%&lt;/Introduction&gt;&lt;Closing&gt;Freundliche Grüsse&lt;/Closing&gt;&lt;FormattedFullAddress&gt;&lt;/FormattedFullAddress&gt;&lt;CompleteAddressImported/&gt;&lt;Introduction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ave.2006120514401556040061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ave.2006121210441235887611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aveRestore.2004062216425255253277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aveRestore.2006120514401556040061" w:val="&lt;source&gt;&lt;documentProperty UID=&quot;&quot;&gt;&lt;Fields List=&quot;&quot;/&gt;&lt;OawDocProperty name=&quot;Outputprofile.Ex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aveRestore.2006121210441235887611" w:val="&lt;source&gt;&lt;documentProperty UID=&quot;&quot;&gt;&lt;Fields List=&quot;&quot;/&gt;&lt;OawDocProperty name=&quot;Outputprofile.ExternalSignature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criptor" w:val="&lt;?xml version=&quot;1.0&quot; encoding=&quot;ISO-8859-1&quot;?&gt;_x000d__x000a_&lt;scriptor xmlns:xsi=&quot;http://www.w3.org/2001/XMLSchema-instance&quot; xsi:noNamespaceSchemaLocation=&quot;Scriptor_1.xsd&quot; SchemaVersion=&quot;1&quot;&gt;&lt;/scriptor&gt;_x000d__x000a_"/>
    <w:docVar w:name="OawSelectedSource.200212191811121321310321301031x" w:val="2024091711043880167934"/>
    <w:docVar w:name="OawSelectedSource.2002122010583847234010578" w:val="2024091711043880167934"/>
    <w:docVar w:name="OawSelectedSource.2002122011014149059130932" w:val="2018022115412342752651"/>
    <w:docVar w:name="OawSelectedSource.2003061115381095709037" w:val="2003121817293296325874"/>
    <w:docVar w:name="OawSelectedSource.2003080714212273705547" w:val="&lt;empty/&gt;"/>
    <w:docVar w:name="OawSelectedSource.2004112217333376588294" w:val="&lt;empty/&gt;"/>
    <w:docVar w:name="OawSelectedSource.2006040509495284662868" w:val="2024091711043880167934"/>
    <w:docVar w:name="OawSelectedSource.2009082513331568340343" w:val="2003121817293296325874"/>
    <w:docVar w:name="OawSelectedSource.2010020409223900652065" w:val="&lt;empty/&gt;"/>
    <w:docVar w:name="OawSelectedSource.2010072016315072560894" w:val="72682272436438386515719618310961699723"/>
    <w:docVar w:name="OawSelectedSource.2015111110142100000001" w:val="&lt;empty/&gt;"/>
    <w:docVar w:name="OawSelectedSource.2016022308391031585750" w:val="&lt;empty/&gt;"/>
    <w:docVar w:name="OawSelectedSource.2016022308391031585800" w:val="&lt;empty/&gt;"/>
    <w:docVar w:name="OawSelectedSource.2016110913315368876110" w:val="2003121817293296325874"/>
    <w:docVar w:name="OawSend.2003010711200895123470110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end.2006120514175878093883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end.2006121210395821292110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endRestore.2003010711200895123470110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endRestore.2006120514175878093883" w:val="&lt;source&gt;&lt;documentProperty UID=&quot;&quot;&gt;&lt;Fields List=&quot;&quot;/&gt;&lt;OawDocProperty name=&quot;Outputprofile.Ex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endRestore.2006121210395821292110" w:val="&lt;source&gt;&lt;documentProperty UID=&quot;&quot;&gt;&lt;Fields List=&quot;&quot;/&gt;&lt;OawDocProperty name=&quot;Outputprofile.ExternalSignature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TemplateProperties" w:val="password:=&lt;Semicolon/&gt;MnO`rrvnqc.=;jumpToFirstField:=1;dotReverenceRemove:=0;resizeA4Letter:=0;unpdateDocPropsOnNewOnly:=0;showAllNoteItems:=0;CharCodeChecked:=;CharCodeUnchecked:=;WizardSteps:=0|1|4;DocumentTitle:=;DisplayName:=W3 - H - LAZ - DIMBU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Datum&quot; Label=&quot;Datum&quot; Style=&quot;CityDate&quot;/&gt;_x000d_&lt;Bookmark Name=&quot;Subject&quot; Label=&quot;&amp;lt;translate&amp;gt;SmartContent.Subject&amp;lt;/translate&amp;gt;&quot; Style=&quot;Betreff&quot;/&gt;_x000d_&lt;Bookmark Name=&quot;Text&quot; Label=&quot;&amp;lt;translate&amp;gt;SmartContent.Text&amp;lt;/translate&amp;gt;&quot;/&gt;_x000d_&lt;Bookmark Name=&quot;Enclosures&quot; Label=&quot;&amp;lt;translate&amp;gt;SmartContent.Enclosures&amp;lt;/translate&amp;gt;&quot; Style=&quot;NormalKeepTogether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Datum&quot; Label=&quot;Datum&quot; Style=&quot;CityDate&quot;/&gt;_x000d_&lt;Bookmark Name=&quot;Metadaten&quot; Label=&quot;Metadaten&quot; Style=&quot;Metadaten&quot;/&gt;_x000d_&lt;Bookmark Name=&quot;Subject&quot; Label=&quot;&amp;lt;translate&amp;gt;SmartTemplate.Subject&amp;lt;/translate&amp;gt;&quot; Style=&quot;Betreff&quot;/&gt;_x000d_&lt;Bookmark Name=&quot;Text&quot; Label=&quot;&amp;lt;translate&amp;gt;SmartTemplate.Text&amp;lt;/translate&amp;gt;&quot;/&gt;_x000d_&lt;Bookmark Name=&quot;Enclosures&quot; Label=&quot;&amp;lt;translate&amp;gt;SmartTemplate.Enclosures&amp;lt;/translate&amp;gt;&quot; Style=&quot;NormalKeepTogether&quot;/&gt;_x000d_&lt;/TemplPropsStm&gt;"/>
    <w:docVar w:name="officeatworkWordMasterTemplateConfiguration" w:val="&lt;!--Created with officeatwork--&gt;_x000d__x000a_&lt;WordMasterTemplateConfiguration&gt;_x000d__x000a_  &lt;LayoutSets /&gt;_x000d__x000a_  &lt;Pictures&gt;_x000d__x000a_    &lt;Picture Id=&quot;6b063491-8a32-4f45-beb1-bf2e&quot; IdName=&quot;Logo&quot; IsSelected=&quot;False&quot; IsExpanded=&quot;True&quot;&gt;_x000d__x000a_      &lt;AlternativeText Title=&quot;&quot;&gt;&lt;/AlternativeText&gt;_x000d__x000a_      &lt;PageSetupSpecifics&gt;_x000d__x000a_        &lt;PageSetupSpecific IdName=&quot;A4H_LogoColor&quot; PaperSize=&quot;A4&quot; Orientation=&quot;Portrait&quot; IsSelected=&quot;false&quot;&gt;_x000d__x000a_          &lt;Source Value=&quot;[[If(MasterProperty(&amp;quot;CustomField&amp;quot;, &amp;quot;ShowLogos&amp;quot;)='-1', MasterProperty(&amp;quot;Organisation&amp;quot;, &amp;quot;LogoColor&amp;quot;), ''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10071914505949584758&quot; /&gt;_x000d__x000a_            &lt;OutputProfileSpecific Type=&quot;Print&quot; Id=&quot;2010071914510808109584&quot; /&gt;_x000d__x000a_            &lt;OutputProfileSpecific Type=&quot;Print&quot; Id=&quot;2010071914515554119854&quot; /&gt;_x000d__x000a_            &lt;OutputProfileSpecific Type=&quot;Print&quot; Id=&quot;2010071914543648299648&quot; /&gt;_x000d__x000a_            &lt;OutputProfileSpecific Type=&quot;Print&quot; Id=&quot;2010071914584326300121&quot; /&gt;_x000d__x000a_            &lt;OutputProfileSpecific Type=&quot;Print&quot; Id=&quot;2010071914585275568157&quot; /&gt;_x000d__x000a_            &lt;OutputProfileSpecific Type=&quot;Print&quot; Id=&quot;2006120711380151760646&quot; /&gt;_x000d__x000a_            &lt;OutputProfileSpecific Type=&quot;Print&quot; Id=&quot;4&quot; /&gt;_x000d__x000a_            &lt;OutputProfileSpecific Type=&quot;Save&quot; Id=&quot;2004062216425255253277&quot; /&gt;_x000d__x000a_            &lt;OutputProfileSpecific Type=&quot;Save&quot; Id=&quot;2006120514401556040061&quot; /&gt;_x000d__x000a_            &lt;OutputProfileSpecific Type=&quot;Save&quot; Id=&quot;2024040209240857741771&quot; /&gt;_x000d__x000a_            &lt;OutputProfileSpecific Type=&quot;Send&quot; Id=&quot;2006120514175878093883&quot; /&gt;_x000d__x000a_            &lt;OutputProfileSpecific Type=&quot;Send&quot; Id=&quot;2003010711200895123470110&quot; /&gt;_x000d__x000a_            &lt;OutputProfileSpecific Type=&quot;Send&quot; Id=&quot;2024040209252990655803&quot; /&gt;_x000d__x000a_          &lt;/OutputProfileSpecifics&gt;_x000d__x000a_        &lt;/PageSetupSpecific&gt;_x000d__x000a_      &lt;/PageSetupSpecifics&gt;_x000d__x000a_    &lt;/Picture&gt;_x000d__x000a_    &lt;Picture Id=&quot;f9f6e050-9bda-49c6-9036-6b86&quot; IdName=&quot;Zertifikat&quot; IsSelected=&quot;False&quot; IsExpanded=&quot;True&quot;&gt;_x000d__x000a_      &lt;AlternativeText Title=&quot;&quot;&gt;&lt;/AlternativeText&gt;_x000d__x000a_      &lt;PageSetupSpecifics&gt;_x000d__x000a_        &lt;PageSetupSpecific IdName=&quot;A4H_Zertifikate&quot; PaperSize=&quot;A4&quot; Orientation=&quot;Portrait&quot; IsSelected=&quot;false&quot;&gt;_x000d__x000a_          &lt;Source Value=&quot;[[If(MasterProperty(&amp;quot;CustomField&amp;quot;, &amp;quot;ShowLogos&amp;quot;)='-1', MasterProperty(&amp;quot;Organisation&amp;quot;, &amp;quot;LogoZertifikate&amp;quot;), ''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10071914505949584758&quot; /&gt;_x000d__x000a_            &lt;OutputProfileSpecific Type=&quot;Print&quot; Id=&quot;2010071914510808109584&quot; /&gt;_x000d__x000a_            &lt;OutputProfileSpecific Type=&quot;Print&quot; Id=&quot;2010071914515554119854&quot; /&gt;_x000d__x000a_            &lt;OutputProfileSpecific Type=&quot;Print&quot; Id=&quot;2010071914543648299648&quot; /&gt;_x000d__x000a_            &lt;OutputProfileSpecific Type=&quot;Print&quot; Id=&quot;2010071914584326300121&quot; /&gt;_x000d__x000a_            &lt;OutputProfileSpecific Type=&quot;Print&quot; Id=&quot;2010071914585275568157&quot; /&gt;_x000d__x000a_            &lt;OutputProfileSpecific Type=&quot;Print&quot; Id=&quot;2006120711380151760646&quot; /&gt;_x000d__x000a_            &lt;OutputProfileSpecific Type=&quot;Print&quot; Id=&quot;4&quot; /&gt;_x000d__x000a_            &lt;OutputProfileSpecific Type=&quot;Save&quot; Id=&quot;2004062216425255253277&quot; /&gt;_x000d__x000a_            &lt;OutputProfileSpecific Type=&quot;Save&quot; Id=&quot;2006120514401556040061&quot; /&gt;_x000d__x000a_            &lt;OutputProfileSpecific Type=&quot;Save&quot; Id=&quot;2024040209240857741771&quot; /&gt;_x000d__x000a_            &lt;OutputProfileSpecific Type=&quot;Send&quot; Id=&quot;2006120514175878093883&quot; /&gt;_x000d__x000a_            &lt;OutputProfileSpecific Type=&quot;Send&quot; Id=&quot;2003010711200895123470110&quot; /&gt;_x000d__x000a_            &lt;OutputProfileSpecific Type=&quot;Send&quot; Id=&quot;2024040209252990655803&quot; /&gt;_x000d__x000a_          &lt;/OutputProfileSpecifics&gt;_x000d__x000a_        &lt;/PageSetupSpecific&gt;_x000d__x000a_      &lt;/PageSetupSpecifics&gt;_x000d__x000a_    &lt;/Picture&gt;_x000d__x000a_    &lt;Picture Id=&quot;3f7edbe6-e147-4434-ac62-c139&quot; IdName=&quot;Signature1&quot; IsSelected=&quot;False&quot; IsExpanded=&quot;True&quot;&gt;_x000d__x000a_      &lt;AlternativeText Title=&quot;&quot;&gt;&lt;/AlternativeText&gt;_x000d__x000a_      &lt;PageSetupSpecifics&gt;_x000d__x000a_        &lt;PageSetupSpecific IdName=&quot;Signature1_A4H&quot; PaperSize=&quot;A4&quot; Orientation=&quot;Portrait&quot; IsSelected=&quot;false&quot;&gt;_x000d__x000a_          &lt;Source Value=&quot;&quot; /&gt;_x000d__x000a_          &lt;HorizontalPosition Relative=&quot;Page&quot; Alignment=&quot;Left&quot; Unit=&quot;cm&quot;&gt;2.85&lt;/HorizontalPosition&gt;_x000d__x000a_          &lt;VerticalPosition Relative=&quot;Paragraph&quot; Alignment=&quot;Top&quot; Unit=&quot;cm&quot;&gt;-1.75&lt;/VerticalPosition&gt;_x000d__x000a_          &lt;OutputProfileSpecifics&gt;_x000d__x000a_            &lt;OutputProfileSpecific Type=&quot;Print&quot; Id=&quot;2010071914505949584758&quot;&gt;_x000d__x000a_              &lt;Source Value=&quot;&quot; /&gt;_x000d__x000a_            &lt;/OutputProfileSpecific&gt;_x000d__x000a_            &lt;OutputProfileSpecific Type=&quot;Print&quot; Id=&quot;2010071914510808109584&quot;&gt;_x000d__x000a_              &lt;Source Value=&quot;&quot; /&gt;_x000d__x000a_            &lt;/OutputProfileSpecific&gt;_x000d__x000a_            &lt;OutputProfileSpecific Type=&quot;Print&quot; Id=&quot;2010071914515554119854&quot;&gt;_x000d__x000a_              &lt;Source Value=&quot;&quot; /&gt;_x000d__x000a_            &lt;/OutputProfileSpecific&gt;_x000d__x000a_            &lt;OutputProfileSpecific Type=&quot;Print&quot; Id=&quot;2010071914543648299648&quot;&gt;_x000d__x000a_              &lt;Source Value=&quot;&quot; /&gt;_x000d__x000a_            &lt;/OutputProfileSpecific&gt;_x000d__x000a_            &lt;OutputProfileSpecific Type=&quot;Print&quot; Id=&quot;2010071914584326300121&quot;&gt;_x000d__x000a_              &lt;Source Value=&quot;&quot; /&gt;_x000d__x000a_            &lt;/OutputProfileSpecific&gt;_x000d__x000a_            &lt;OutputProfileSpecific Type=&quot;Print&quot; Id=&quot;2010071914585275568157&quot;&gt;_x000d__x000a_              &lt;Source Value=&quot;&quot; /&gt;_x000d__x000a_            &lt;/OutputProfileSpecific&gt;_x000d__x000a_            &lt;OutputProfileSpecific Type=&quot;Print&quot; Id=&quot;2006120711380151760646&quot;&gt;_x000d__x000a_              &lt;Source Value=&quot;[[MasterProperty(&amp;quot;Signature1&amp;quot;, &amp;quot;SignatureHighResColor&amp;quot;)]]&quot; /&gt;_x000d__x000a_            &lt;/OutputProfileSpecific&gt;_x000d__x000a_            &lt;OutputProfileSpecific Type=&quot;Print&quot; Id=&quot;4&quot;&gt;_x000d__x000a_              &lt;Source Value=&quot;&quot; /&gt;_x000d__x000a_            &lt;/OutputProfileSpecific&gt;_x000d__x000a_            &lt;OutputProfileSpecific Type=&quot;Save&quot; Id=&quot;2004062216425255253277&quot;&gt;_x000d__x000a_              &lt;Source Value=&quot;&quot; /&gt;_x000d__x000a_            &lt;/OutputProfileSpecific&gt;_x000d__x000a_            &lt;OutputProfileSpecific Type=&quot;Save&quot; Id=&quot;2006120514401556040061&quot;&gt;_x000d__x000a_              &lt;Source Value=&quot;&quot; /&gt;_x000d__x000a_            &lt;/OutputProfileSpecific&gt;_x000d__x000a_            &lt;OutputProfileSpecific Type=&quot;Save&quot; Id=&quot;2024040209240857741771&quot;&gt;_x000d__x000a_              &lt;Source Value=&quot;[[MasterProperty(&amp;quot;Signature1&amp;quot;, &amp;quot;SignatureHighResColor&amp;quot;)]]&quot; /&gt;_x000d__x000a_            &lt;/OutputProfileSpecific&gt;_x000d__x000a_            &lt;OutputProfileSpecific Type=&quot;Send&quot; Id=&quot;2006120514175878093883&quot;&gt;_x000d__x000a_              &lt;Source Value=&quot;&quot; /&gt;_x000d__x000a_            &lt;/OutputProfileSpecific&gt;_x000d__x000a_            &lt;OutputProfileSpecific Type=&quot;Send&quot; Id=&quot;2003010711200895123470110&quot;&gt;_x000d__x000a_              &lt;Source Value=&quot;&quot; /&gt;_x000d__x000a_            &lt;/OutputProfileSpecific&gt;_x000d__x000a_            &lt;OutputProfileSpecific Type=&quot;Send&quot; Id=&quot;2024040209252990655803&quot;&gt;_x000d__x000a_              &lt;Source Value=&quot;[[MasterProperty(&amp;quot;Signature1&amp;quot;, &amp;quot;SignatureHighResColor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  &lt;Picture Id=&quot;fc9f7365-769c-4973-9354-7439&quot; IdName=&quot;Signature2&quot; IsSelected=&quot;False&quot; IsExpanded=&quot;True&quot;&gt;_x000d__x000a_      &lt;AlternativeText Title=&quot;&quot;&gt;&lt;/AlternativeText&gt;_x000d__x000a_      &lt;PageSetupSpecifics&gt;_x000d__x000a_        &lt;PageSetupSpecific IdName=&quot;Signature2_A4H&quot; PaperSize=&quot;A4&quot; Orientation=&quot;Portrait&quot; IsSelected=&quot;true&quot;&gt;_x000d__x000a_          &lt;Source Value=&quot;&quot; /&gt;_x000d__x000a_          &lt;HorizontalPosition Relative=&quot;Page&quot; Alignment=&quot;Left&quot; Unit=&quot;cm&quot;&gt;11.85&lt;/HorizontalPosition&gt;_x000d__x000a_          &lt;VerticalPosition Relative=&quot;Paragraph&quot; Alignment=&quot;Top&quot; Unit=&quot;cm&quot;&gt;-1.75&lt;/VerticalPosition&gt;_x000d__x000a_          &lt;OutputProfileSpecifics&gt;_x000d__x000a_            &lt;OutputProfileSpecific Type=&quot;Print&quot; Id=&quot;2010071914505949584758&quot;&gt;_x000d__x000a_              &lt;Source Value=&quot;&quot; /&gt;_x000d__x000a_            &lt;/OutputProfileSpecific&gt;_x000d__x000a_            &lt;OutputProfileSpecific Type=&quot;Print&quot; Id=&quot;2010071914510808109584&quot;&gt;_x000d__x000a_              &lt;Source Value=&quot;&quot; /&gt;_x000d__x000a_            &lt;/OutputProfileSpecific&gt;_x000d__x000a_            &lt;OutputProfileSpecific Type=&quot;Print&quot; Id=&quot;2010071914515554119854&quot;&gt;_x000d__x000a_              &lt;Source Value=&quot;&quot; /&gt;_x000d__x000a_            &lt;/OutputProfileSpecific&gt;_x000d__x000a_            &lt;OutputProfileSpecific Type=&quot;Print&quot; Id=&quot;2010071914543648299648&quot;&gt;_x000d__x000a_              &lt;Source Value=&quot;&quot; /&gt;_x000d__x000a_            &lt;/OutputProfileSpecific&gt;_x000d__x000a_            &lt;OutputProfileSpecific Type=&quot;Print&quot; Id=&quot;2010071914584326300121&quot;&gt;_x000d__x000a_              &lt;Source Value=&quot;&quot; /&gt;_x000d__x000a_            &lt;/OutputProfileSpecific&gt;_x000d__x000a_            &lt;OutputProfileSpecific Type=&quot;Print&quot; Id=&quot;2010071914585275568157&quot;&gt;_x000d__x000a_              &lt;Source Value=&quot;&quot; /&gt;_x000d__x000a_            &lt;/OutputProfileSpecific&gt;_x000d__x000a_            &lt;OutputProfileSpecific Type=&quot;Print&quot; Id=&quot;2006120711380151760646&quot;&gt;_x000d__x000a_              &lt;Source Value=&quot;[[MasterProperty(&amp;quot;Signature2&amp;quot;, &amp;quot;SignatureHighResColor&amp;quot;)]]&quot; /&gt;_x000d__x000a_            &lt;/OutputProfileSpecific&gt;_x000d__x000a_            &lt;OutputProfileSpecific Type=&quot;Print&quot; Id=&quot;4&quot;&gt;_x000d__x000a_              &lt;Source Value=&quot;&quot; /&gt;_x000d__x000a_            &lt;/OutputProfileSpecific&gt;_x000d__x000a_            &lt;OutputProfileSpecific Type=&quot;Save&quot; Id=&quot;2004062216425255253277&quot;&gt;_x000d__x000a_              &lt;Source Value=&quot;&quot; /&gt;_x000d__x000a_            &lt;/OutputProfileSpecific&gt;_x000d__x000a_            &lt;OutputProfileSpecific Type=&quot;Save&quot; Id=&quot;2006120514401556040061&quot;&gt;_x000d__x000a_              &lt;Source Value=&quot;&quot; /&gt;_x000d__x000a_            &lt;/OutputProfileSpecific&gt;_x000d__x000a_            &lt;OutputProfileSpecific Type=&quot;Save&quot; Id=&quot;2024040209240857741771&quot;&gt;_x000d__x000a_              &lt;Source Value=&quot;[[MasterProperty(&amp;quot;Signature2&amp;quot;, &amp;quot;SignatureHighResColor&amp;quot;)]]&quot; /&gt;_x000d__x000a_            &lt;/OutputProfileSpecific&gt;_x000d__x000a_            &lt;OutputProfileSpecific Type=&quot;Send&quot; Id=&quot;2006120514175878093883&quot;&gt;_x000d__x000a_              &lt;Source Value=&quot;&quot; /&gt;_x000d__x000a_            &lt;/OutputProfileSpecific&gt;_x000d__x000a_            &lt;OutputProfileSpecific Type=&quot;Send&quot; Id=&quot;2003010711200895123470110&quot;&gt;_x000d__x000a_              &lt;Source Value=&quot;&quot; /&gt;_x000d__x000a_            &lt;/OutputProfileSpecific&gt;_x000d__x000a_            &lt;OutputProfileSpecific Type=&quot;Send&quot; Id=&quot;2024040209252990655803&quot;&gt;_x000d__x000a_              &lt;Source Value=&quot;[[MasterProperty(&amp;quot;Signature2&amp;quot;, &amp;quot;SignatureHighResColor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4E2AA9"/>
    <w:rsid w:val="0000153C"/>
    <w:rsid w:val="0000298D"/>
    <w:rsid w:val="00002A9F"/>
    <w:rsid w:val="00003BD0"/>
    <w:rsid w:val="00004AD7"/>
    <w:rsid w:val="00013535"/>
    <w:rsid w:val="00017325"/>
    <w:rsid w:val="0002054C"/>
    <w:rsid w:val="00021C2E"/>
    <w:rsid w:val="00021CA7"/>
    <w:rsid w:val="00023C57"/>
    <w:rsid w:val="00024829"/>
    <w:rsid w:val="000255A4"/>
    <w:rsid w:val="00027A2B"/>
    <w:rsid w:val="0003146D"/>
    <w:rsid w:val="00032D73"/>
    <w:rsid w:val="0003440D"/>
    <w:rsid w:val="000370A8"/>
    <w:rsid w:val="00041DAB"/>
    <w:rsid w:val="00042309"/>
    <w:rsid w:val="00044D83"/>
    <w:rsid w:val="00047457"/>
    <w:rsid w:val="00050036"/>
    <w:rsid w:val="00053B8B"/>
    <w:rsid w:val="000547A6"/>
    <w:rsid w:val="00057AB1"/>
    <w:rsid w:val="00060A64"/>
    <w:rsid w:val="000649B7"/>
    <w:rsid w:val="00064F03"/>
    <w:rsid w:val="000675A5"/>
    <w:rsid w:val="00072126"/>
    <w:rsid w:val="00072D82"/>
    <w:rsid w:val="000733D1"/>
    <w:rsid w:val="0007554D"/>
    <w:rsid w:val="00076580"/>
    <w:rsid w:val="00080DC1"/>
    <w:rsid w:val="0008149F"/>
    <w:rsid w:val="00081B61"/>
    <w:rsid w:val="00081C21"/>
    <w:rsid w:val="00081CC2"/>
    <w:rsid w:val="00081E36"/>
    <w:rsid w:val="00082B3B"/>
    <w:rsid w:val="000831D5"/>
    <w:rsid w:val="00083EBA"/>
    <w:rsid w:val="000860E1"/>
    <w:rsid w:val="00087E48"/>
    <w:rsid w:val="00091A28"/>
    <w:rsid w:val="0009518B"/>
    <w:rsid w:val="00095C73"/>
    <w:rsid w:val="000969BC"/>
    <w:rsid w:val="000A05B6"/>
    <w:rsid w:val="000A1538"/>
    <w:rsid w:val="000A1928"/>
    <w:rsid w:val="000A2CD8"/>
    <w:rsid w:val="000B0391"/>
    <w:rsid w:val="000B1AE5"/>
    <w:rsid w:val="000B2F1B"/>
    <w:rsid w:val="000B5B48"/>
    <w:rsid w:val="000B7AED"/>
    <w:rsid w:val="000C2941"/>
    <w:rsid w:val="000C2A94"/>
    <w:rsid w:val="000C35A7"/>
    <w:rsid w:val="000C3806"/>
    <w:rsid w:val="000C4495"/>
    <w:rsid w:val="000C451D"/>
    <w:rsid w:val="000C5CE6"/>
    <w:rsid w:val="000D2448"/>
    <w:rsid w:val="000D3412"/>
    <w:rsid w:val="000D40F2"/>
    <w:rsid w:val="000D4606"/>
    <w:rsid w:val="000D5BE1"/>
    <w:rsid w:val="000E0310"/>
    <w:rsid w:val="000E2B9A"/>
    <w:rsid w:val="000E47DC"/>
    <w:rsid w:val="000E4A23"/>
    <w:rsid w:val="000E4F11"/>
    <w:rsid w:val="000F21AC"/>
    <w:rsid w:val="000F489C"/>
    <w:rsid w:val="000F5177"/>
    <w:rsid w:val="000F5A40"/>
    <w:rsid w:val="001029DA"/>
    <w:rsid w:val="00103020"/>
    <w:rsid w:val="00103363"/>
    <w:rsid w:val="00106E51"/>
    <w:rsid w:val="00106FBE"/>
    <w:rsid w:val="001116D2"/>
    <w:rsid w:val="001148A7"/>
    <w:rsid w:val="001174CB"/>
    <w:rsid w:val="00120F54"/>
    <w:rsid w:val="0012183B"/>
    <w:rsid w:val="001219D3"/>
    <w:rsid w:val="00121C36"/>
    <w:rsid w:val="00121E1D"/>
    <w:rsid w:val="00123B20"/>
    <w:rsid w:val="00123DB4"/>
    <w:rsid w:val="00125117"/>
    <w:rsid w:val="00127546"/>
    <w:rsid w:val="00127A73"/>
    <w:rsid w:val="00132F8B"/>
    <w:rsid w:val="001359A5"/>
    <w:rsid w:val="00136264"/>
    <w:rsid w:val="00141417"/>
    <w:rsid w:val="001419D7"/>
    <w:rsid w:val="00141ED8"/>
    <w:rsid w:val="00143150"/>
    <w:rsid w:val="00147532"/>
    <w:rsid w:val="0015140A"/>
    <w:rsid w:val="0015398C"/>
    <w:rsid w:val="00153BFE"/>
    <w:rsid w:val="00155D61"/>
    <w:rsid w:val="00162633"/>
    <w:rsid w:val="00166948"/>
    <w:rsid w:val="001707CC"/>
    <w:rsid w:val="0017127E"/>
    <w:rsid w:val="00172724"/>
    <w:rsid w:val="00173987"/>
    <w:rsid w:val="00175152"/>
    <w:rsid w:val="001821CE"/>
    <w:rsid w:val="00183797"/>
    <w:rsid w:val="00185C05"/>
    <w:rsid w:val="0019066D"/>
    <w:rsid w:val="001906C9"/>
    <w:rsid w:val="00191FF0"/>
    <w:rsid w:val="001929AD"/>
    <w:rsid w:val="00193705"/>
    <w:rsid w:val="00194241"/>
    <w:rsid w:val="0019518C"/>
    <w:rsid w:val="00195B16"/>
    <w:rsid w:val="001A25F3"/>
    <w:rsid w:val="001A36C7"/>
    <w:rsid w:val="001A385C"/>
    <w:rsid w:val="001A52AA"/>
    <w:rsid w:val="001B032C"/>
    <w:rsid w:val="001B3B10"/>
    <w:rsid w:val="001B3E83"/>
    <w:rsid w:val="001B4777"/>
    <w:rsid w:val="001B58F9"/>
    <w:rsid w:val="001B732E"/>
    <w:rsid w:val="001B7419"/>
    <w:rsid w:val="001C158E"/>
    <w:rsid w:val="001C19F9"/>
    <w:rsid w:val="001C400F"/>
    <w:rsid w:val="001C40D1"/>
    <w:rsid w:val="001C7C4A"/>
    <w:rsid w:val="001D0AA3"/>
    <w:rsid w:val="001D0F2E"/>
    <w:rsid w:val="001D20AB"/>
    <w:rsid w:val="001D56CD"/>
    <w:rsid w:val="001D595E"/>
    <w:rsid w:val="001D5D33"/>
    <w:rsid w:val="001D6519"/>
    <w:rsid w:val="001D7203"/>
    <w:rsid w:val="001D7344"/>
    <w:rsid w:val="001E0449"/>
    <w:rsid w:val="001E08B4"/>
    <w:rsid w:val="001E10B4"/>
    <w:rsid w:val="001E6E44"/>
    <w:rsid w:val="001E7513"/>
    <w:rsid w:val="001E7C90"/>
    <w:rsid w:val="001F3F4B"/>
    <w:rsid w:val="001F51D1"/>
    <w:rsid w:val="001F5D60"/>
    <w:rsid w:val="001F6AFB"/>
    <w:rsid w:val="001F7585"/>
    <w:rsid w:val="00202BD3"/>
    <w:rsid w:val="0020441A"/>
    <w:rsid w:val="00204B70"/>
    <w:rsid w:val="0021288E"/>
    <w:rsid w:val="00214D6D"/>
    <w:rsid w:val="00215396"/>
    <w:rsid w:val="0022563B"/>
    <w:rsid w:val="00235A85"/>
    <w:rsid w:val="00242724"/>
    <w:rsid w:val="002451D4"/>
    <w:rsid w:val="002477A9"/>
    <w:rsid w:val="002502B7"/>
    <w:rsid w:val="0025069B"/>
    <w:rsid w:val="002511C8"/>
    <w:rsid w:val="0025495B"/>
    <w:rsid w:val="00254A34"/>
    <w:rsid w:val="002560A3"/>
    <w:rsid w:val="002561EE"/>
    <w:rsid w:val="00261BE7"/>
    <w:rsid w:val="00265DB9"/>
    <w:rsid w:val="00267708"/>
    <w:rsid w:val="002726CF"/>
    <w:rsid w:val="00280DC6"/>
    <w:rsid w:val="00282BE8"/>
    <w:rsid w:val="00283D9B"/>
    <w:rsid w:val="0029012B"/>
    <w:rsid w:val="0029137E"/>
    <w:rsid w:val="002919C4"/>
    <w:rsid w:val="00293C02"/>
    <w:rsid w:val="00295691"/>
    <w:rsid w:val="002A287C"/>
    <w:rsid w:val="002A573A"/>
    <w:rsid w:val="002A5A8B"/>
    <w:rsid w:val="002A5F43"/>
    <w:rsid w:val="002A707C"/>
    <w:rsid w:val="002A7267"/>
    <w:rsid w:val="002B1D70"/>
    <w:rsid w:val="002B604F"/>
    <w:rsid w:val="002B6271"/>
    <w:rsid w:val="002C0CF3"/>
    <w:rsid w:val="002C32BD"/>
    <w:rsid w:val="002C4F60"/>
    <w:rsid w:val="002D5AC1"/>
    <w:rsid w:val="002E395F"/>
    <w:rsid w:val="002E672E"/>
    <w:rsid w:val="002F19E6"/>
    <w:rsid w:val="002F2E51"/>
    <w:rsid w:val="002F5630"/>
    <w:rsid w:val="002F75E9"/>
    <w:rsid w:val="002F76DA"/>
    <w:rsid w:val="00300AA8"/>
    <w:rsid w:val="00300B47"/>
    <w:rsid w:val="00302BD2"/>
    <w:rsid w:val="00303A16"/>
    <w:rsid w:val="00306CCD"/>
    <w:rsid w:val="00306D9D"/>
    <w:rsid w:val="00313163"/>
    <w:rsid w:val="00320EA2"/>
    <w:rsid w:val="00322341"/>
    <w:rsid w:val="00322E67"/>
    <w:rsid w:val="00323369"/>
    <w:rsid w:val="00323753"/>
    <w:rsid w:val="00324F60"/>
    <w:rsid w:val="003262CA"/>
    <w:rsid w:val="00326384"/>
    <w:rsid w:val="00331629"/>
    <w:rsid w:val="00332E9C"/>
    <w:rsid w:val="00334056"/>
    <w:rsid w:val="00335BD5"/>
    <w:rsid w:val="00341945"/>
    <w:rsid w:val="00342C85"/>
    <w:rsid w:val="00342E1B"/>
    <w:rsid w:val="00342F8C"/>
    <w:rsid w:val="00343A3E"/>
    <w:rsid w:val="0034639C"/>
    <w:rsid w:val="00351B74"/>
    <w:rsid w:val="00354705"/>
    <w:rsid w:val="00355481"/>
    <w:rsid w:val="00355E5A"/>
    <w:rsid w:val="00357DF5"/>
    <w:rsid w:val="00360C58"/>
    <w:rsid w:val="003610DA"/>
    <w:rsid w:val="00365225"/>
    <w:rsid w:val="00365D56"/>
    <w:rsid w:val="00367646"/>
    <w:rsid w:val="00367803"/>
    <w:rsid w:val="003765A1"/>
    <w:rsid w:val="003812CE"/>
    <w:rsid w:val="00381AF2"/>
    <w:rsid w:val="00383A94"/>
    <w:rsid w:val="0039262C"/>
    <w:rsid w:val="003931DC"/>
    <w:rsid w:val="00393473"/>
    <w:rsid w:val="003A1233"/>
    <w:rsid w:val="003A2E9B"/>
    <w:rsid w:val="003A3CCC"/>
    <w:rsid w:val="003B0B45"/>
    <w:rsid w:val="003B0CFD"/>
    <w:rsid w:val="003B3437"/>
    <w:rsid w:val="003B35FA"/>
    <w:rsid w:val="003B4F59"/>
    <w:rsid w:val="003C0B3E"/>
    <w:rsid w:val="003C522C"/>
    <w:rsid w:val="003D0CDC"/>
    <w:rsid w:val="003D1DFE"/>
    <w:rsid w:val="003D2C67"/>
    <w:rsid w:val="003D3261"/>
    <w:rsid w:val="003D469A"/>
    <w:rsid w:val="003D66AF"/>
    <w:rsid w:val="003E415B"/>
    <w:rsid w:val="003E5669"/>
    <w:rsid w:val="003E5AAC"/>
    <w:rsid w:val="003E61D9"/>
    <w:rsid w:val="003E7040"/>
    <w:rsid w:val="003E73BC"/>
    <w:rsid w:val="003E7AB5"/>
    <w:rsid w:val="003F2510"/>
    <w:rsid w:val="003F4FEF"/>
    <w:rsid w:val="00402471"/>
    <w:rsid w:val="0040461B"/>
    <w:rsid w:val="004116C4"/>
    <w:rsid w:val="00414CC6"/>
    <w:rsid w:val="0041591D"/>
    <w:rsid w:val="004223CD"/>
    <w:rsid w:val="00422C09"/>
    <w:rsid w:val="00435574"/>
    <w:rsid w:val="00441F5A"/>
    <w:rsid w:val="004471DC"/>
    <w:rsid w:val="004502F7"/>
    <w:rsid w:val="0045626F"/>
    <w:rsid w:val="004567AE"/>
    <w:rsid w:val="00461BF4"/>
    <w:rsid w:val="00462B6B"/>
    <w:rsid w:val="00462F8E"/>
    <w:rsid w:val="004651A8"/>
    <w:rsid w:val="00466620"/>
    <w:rsid w:val="0047378C"/>
    <w:rsid w:val="00473839"/>
    <w:rsid w:val="00473DA5"/>
    <w:rsid w:val="00473E21"/>
    <w:rsid w:val="00474BD8"/>
    <w:rsid w:val="00475DB8"/>
    <w:rsid w:val="00485B11"/>
    <w:rsid w:val="00486019"/>
    <w:rsid w:val="004945ED"/>
    <w:rsid w:val="00495A8D"/>
    <w:rsid w:val="00495FC1"/>
    <w:rsid w:val="00496D4F"/>
    <w:rsid w:val="004A1219"/>
    <w:rsid w:val="004A42A5"/>
    <w:rsid w:val="004A483D"/>
    <w:rsid w:val="004A6FC7"/>
    <w:rsid w:val="004B2F97"/>
    <w:rsid w:val="004B5A1D"/>
    <w:rsid w:val="004C1FD3"/>
    <w:rsid w:val="004C222E"/>
    <w:rsid w:val="004C28AF"/>
    <w:rsid w:val="004C3753"/>
    <w:rsid w:val="004C4F0C"/>
    <w:rsid w:val="004C6766"/>
    <w:rsid w:val="004D0F3F"/>
    <w:rsid w:val="004D48AF"/>
    <w:rsid w:val="004D65C0"/>
    <w:rsid w:val="004E2261"/>
    <w:rsid w:val="004E2AA9"/>
    <w:rsid w:val="004E320D"/>
    <w:rsid w:val="004E5539"/>
    <w:rsid w:val="004F0AEE"/>
    <w:rsid w:val="004F1BC5"/>
    <w:rsid w:val="004F2E44"/>
    <w:rsid w:val="004F3139"/>
    <w:rsid w:val="004F41E8"/>
    <w:rsid w:val="004F60C3"/>
    <w:rsid w:val="004F6C7B"/>
    <w:rsid w:val="00511445"/>
    <w:rsid w:val="0051144A"/>
    <w:rsid w:val="00511F52"/>
    <w:rsid w:val="005202B9"/>
    <w:rsid w:val="00520507"/>
    <w:rsid w:val="00522A20"/>
    <w:rsid w:val="00523D22"/>
    <w:rsid w:val="00525D89"/>
    <w:rsid w:val="00531A97"/>
    <w:rsid w:val="00534B4A"/>
    <w:rsid w:val="005372B8"/>
    <w:rsid w:val="00542C1D"/>
    <w:rsid w:val="00543ADB"/>
    <w:rsid w:val="00543BCD"/>
    <w:rsid w:val="00543F1F"/>
    <w:rsid w:val="0054517F"/>
    <w:rsid w:val="005508C5"/>
    <w:rsid w:val="00551683"/>
    <w:rsid w:val="00553DD0"/>
    <w:rsid w:val="005604C5"/>
    <w:rsid w:val="00560C22"/>
    <w:rsid w:val="005620FA"/>
    <w:rsid w:val="00563520"/>
    <w:rsid w:val="00563C11"/>
    <w:rsid w:val="0056602C"/>
    <w:rsid w:val="00576831"/>
    <w:rsid w:val="0058115E"/>
    <w:rsid w:val="0058272F"/>
    <w:rsid w:val="00585925"/>
    <w:rsid w:val="00586203"/>
    <w:rsid w:val="005871AD"/>
    <w:rsid w:val="00590B11"/>
    <w:rsid w:val="00592CF9"/>
    <w:rsid w:val="005952BB"/>
    <w:rsid w:val="00595788"/>
    <w:rsid w:val="00596FFA"/>
    <w:rsid w:val="005A02DE"/>
    <w:rsid w:val="005A06BC"/>
    <w:rsid w:val="005A2A76"/>
    <w:rsid w:val="005A3520"/>
    <w:rsid w:val="005A7F53"/>
    <w:rsid w:val="005B2F6C"/>
    <w:rsid w:val="005B360B"/>
    <w:rsid w:val="005B3A1B"/>
    <w:rsid w:val="005B3D6F"/>
    <w:rsid w:val="005B49E2"/>
    <w:rsid w:val="005C3C2D"/>
    <w:rsid w:val="005C7B4D"/>
    <w:rsid w:val="005D059A"/>
    <w:rsid w:val="005D2593"/>
    <w:rsid w:val="005D334D"/>
    <w:rsid w:val="005D5699"/>
    <w:rsid w:val="005E0EA9"/>
    <w:rsid w:val="005E1926"/>
    <w:rsid w:val="005E1AF1"/>
    <w:rsid w:val="005E1BCA"/>
    <w:rsid w:val="005E2C10"/>
    <w:rsid w:val="005E4F3D"/>
    <w:rsid w:val="005E72F2"/>
    <w:rsid w:val="005F0D85"/>
    <w:rsid w:val="005F2C1A"/>
    <w:rsid w:val="005F3B90"/>
    <w:rsid w:val="005F6A74"/>
    <w:rsid w:val="0060054B"/>
    <w:rsid w:val="00602A07"/>
    <w:rsid w:val="006044F0"/>
    <w:rsid w:val="006058A9"/>
    <w:rsid w:val="006074C5"/>
    <w:rsid w:val="00616756"/>
    <w:rsid w:val="00617659"/>
    <w:rsid w:val="00620F61"/>
    <w:rsid w:val="006242F9"/>
    <w:rsid w:val="00624DAE"/>
    <w:rsid w:val="006273CE"/>
    <w:rsid w:val="00627F05"/>
    <w:rsid w:val="00635716"/>
    <w:rsid w:val="006364CC"/>
    <w:rsid w:val="00636628"/>
    <w:rsid w:val="00636E7F"/>
    <w:rsid w:val="00640290"/>
    <w:rsid w:val="0064077D"/>
    <w:rsid w:val="00640BB4"/>
    <w:rsid w:val="00642255"/>
    <w:rsid w:val="0064389F"/>
    <w:rsid w:val="0064435F"/>
    <w:rsid w:val="00645186"/>
    <w:rsid w:val="00645AF0"/>
    <w:rsid w:val="00645B27"/>
    <w:rsid w:val="00647E57"/>
    <w:rsid w:val="00651916"/>
    <w:rsid w:val="006531B9"/>
    <w:rsid w:val="00654630"/>
    <w:rsid w:val="00655A66"/>
    <w:rsid w:val="00656C37"/>
    <w:rsid w:val="0066056D"/>
    <w:rsid w:val="00660F05"/>
    <w:rsid w:val="006623EC"/>
    <w:rsid w:val="00663A43"/>
    <w:rsid w:val="00664AC1"/>
    <w:rsid w:val="00665E66"/>
    <w:rsid w:val="00667DFF"/>
    <w:rsid w:val="006738EB"/>
    <w:rsid w:val="006850A8"/>
    <w:rsid w:val="006854C7"/>
    <w:rsid w:val="00685911"/>
    <w:rsid w:val="00693292"/>
    <w:rsid w:val="006937EE"/>
    <w:rsid w:val="00693C7B"/>
    <w:rsid w:val="006944BF"/>
    <w:rsid w:val="00695CCC"/>
    <w:rsid w:val="006A5E94"/>
    <w:rsid w:val="006B05D2"/>
    <w:rsid w:val="006B461B"/>
    <w:rsid w:val="006B6525"/>
    <w:rsid w:val="006B672E"/>
    <w:rsid w:val="006C1CCB"/>
    <w:rsid w:val="006C690B"/>
    <w:rsid w:val="006D10C1"/>
    <w:rsid w:val="006D52B6"/>
    <w:rsid w:val="006D6108"/>
    <w:rsid w:val="006E0777"/>
    <w:rsid w:val="006E0A3F"/>
    <w:rsid w:val="006E1619"/>
    <w:rsid w:val="006E31FE"/>
    <w:rsid w:val="006F006F"/>
    <w:rsid w:val="006F4EDE"/>
    <w:rsid w:val="007014D3"/>
    <w:rsid w:val="00701C19"/>
    <w:rsid w:val="00701D51"/>
    <w:rsid w:val="0070308A"/>
    <w:rsid w:val="00703408"/>
    <w:rsid w:val="007055E4"/>
    <w:rsid w:val="00706D79"/>
    <w:rsid w:val="00711A2C"/>
    <w:rsid w:val="00714486"/>
    <w:rsid w:val="00714512"/>
    <w:rsid w:val="00720648"/>
    <w:rsid w:val="007208AE"/>
    <w:rsid w:val="00723E4A"/>
    <w:rsid w:val="0072558C"/>
    <w:rsid w:val="007273B3"/>
    <w:rsid w:val="00727434"/>
    <w:rsid w:val="007276E8"/>
    <w:rsid w:val="00732138"/>
    <w:rsid w:val="00736B6F"/>
    <w:rsid w:val="00737A8C"/>
    <w:rsid w:val="00744EEC"/>
    <w:rsid w:val="0074617B"/>
    <w:rsid w:val="00757755"/>
    <w:rsid w:val="00762006"/>
    <w:rsid w:val="00762D4D"/>
    <w:rsid w:val="0077365C"/>
    <w:rsid w:val="00775550"/>
    <w:rsid w:val="00780769"/>
    <w:rsid w:val="00783AAD"/>
    <w:rsid w:val="00790BB5"/>
    <w:rsid w:val="0079459D"/>
    <w:rsid w:val="00794FED"/>
    <w:rsid w:val="0079539F"/>
    <w:rsid w:val="00797028"/>
    <w:rsid w:val="00797165"/>
    <w:rsid w:val="007A12A3"/>
    <w:rsid w:val="007A2FB1"/>
    <w:rsid w:val="007A4DCB"/>
    <w:rsid w:val="007A51AE"/>
    <w:rsid w:val="007A735D"/>
    <w:rsid w:val="007B7D18"/>
    <w:rsid w:val="007C25B5"/>
    <w:rsid w:val="007C503A"/>
    <w:rsid w:val="007C5879"/>
    <w:rsid w:val="007D08F6"/>
    <w:rsid w:val="007D3213"/>
    <w:rsid w:val="007D42A7"/>
    <w:rsid w:val="007D793B"/>
    <w:rsid w:val="007E0511"/>
    <w:rsid w:val="007E0DB4"/>
    <w:rsid w:val="007E100D"/>
    <w:rsid w:val="007E10E6"/>
    <w:rsid w:val="007E127F"/>
    <w:rsid w:val="007F22A6"/>
    <w:rsid w:val="007F2BF7"/>
    <w:rsid w:val="007F6C15"/>
    <w:rsid w:val="008034A2"/>
    <w:rsid w:val="008036D7"/>
    <w:rsid w:val="00805FD2"/>
    <w:rsid w:val="00806A53"/>
    <w:rsid w:val="008104D9"/>
    <w:rsid w:val="008122A8"/>
    <w:rsid w:val="008215CA"/>
    <w:rsid w:val="008257D1"/>
    <w:rsid w:val="00826121"/>
    <w:rsid w:val="008264EE"/>
    <w:rsid w:val="00831E73"/>
    <w:rsid w:val="00832BC3"/>
    <w:rsid w:val="0083556A"/>
    <w:rsid w:val="00836999"/>
    <w:rsid w:val="008372C0"/>
    <w:rsid w:val="0084191F"/>
    <w:rsid w:val="00843980"/>
    <w:rsid w:val="008462B9"/>
    <w:rsid w:val="0085037B"/>
    <w:rsid w:val="008510D3"/>
    <w:rsid w:val="008520E6"/>
    <w:rsid w:val="008534EC"/>
    <w:rsid w:val="00861D84"/>
    <w:rsid w:val="00865444"/>
    <w:rsid w:val="00865803"/>
    <w:rsid w:val="00871B2A"/>
    <w:rsid w:val="00872CB5"/>
    <w:rsid w:val="00876607"/>
    <w:rsid w:val="00881B25"/>
    <w:rsid w:val="00885425"/>
    <w:rsid w:val="0088630A"/>
    <w:rsid w:val="008863D9"/>
    <w:rsid w:val="00886796"/>
    <w:rsid w:val="00887A5B"/>
    <w:rsid w:val="00892407"/>
    <w:rsid w:val="008928FF"/>
    <w:rsid w:val="008963B9"/>
    <w:rsid w:val="008A2A81"/>
    <w:rsid w:val="008A2ED0"/>
    <w:rsid w:val="008A38CC"/>
    <w:rsid w:val="008A4575"/>
    <w:rsid w:val="008A4934"/>
    <w:rsid w:val="008A7F42"/>
    <w:rsid w:val="008B1CEC"/>
    <w:rsid w:val="008B2959"/>
    <w:rsid w:val="008B568A"/>
    <w:rsid w:val="008B5B6E"/>
    <w:rsid w:val="008B65E3"/>
    <w:rsid w:val="008B7CEE"/>
    <w:rsid w:val="008C04BA"/>
    <w:rsid w:val="008C19D2"/>
    <w:rsid w:val="008C31BE"/>
    <w:rsid w:val="008C6B35"/>
    <w:rsid w:val="008D2429"/>
    <w:rsid w:val="008D2933"/>
    <w:rsid w:val="008D43C1"/>
    <w:rsid w:val="008D774C"/>
    <w:rsid w:val="008D7A19"/>
    <w:rsid w:val="008E094B"/>
    <w:rsid w:val="008E0B8E"/>
    <w:rsid w:val="008E1DA0"/>
    <w:rsid w:val="008E518F"/>
    <w:rsid w:val="008F089B"/>
    <w:rsid w:val="008F275D"/>
    <w:rsid w:val="008F28D1"/>
    <w:rsid w:val="008F6B0F"/>
    <w:rsid w:val="008F75C2"/>
    <w:rsid w:val="00900093"/>
    <w:rsid w:val="0090137F"/>
    <w:rsid w:val="00903D33"/>
    <w:rsid w:val="00903E14"/>
    <w:rsid w:val="00906401"/>
    <w:rsid w:val="00907641"/>
    <w:rsid w:val="0090771D"/>
    <w:rsid w:val="0090794E"/>
    <w:rsid w:val="009112E9"/>
    <w:rsid w:val="0091171E"/>
    <w:rsid w:val="00911900"/>
    <w:rsid w:val="00913570"/>
    <w:rsid w:val="00914BCC"/>
    <w:rsid w:val="0092179E"/>
    <w:rsid w:val="00921A50"/>
    <w:rsid w:val="00927AE6"/>
    <w:rsid w:val="0093004B"/>
    <w:rsid w:val="00931E5B"/>
    <w:rsid w:val="00934201"/>
    <w:rsid w:val="009342D0"/>
    <w:rsid w:val="00934F54"/>
    <w:rsid w:val="009353BF"/>
    <w:rsid w:val="00935797"/>
    <w:rsid w:val="00937529"/>
    <w:rsid w:val="00943663"/>
    <w:rsid w:val="00944601"/>
    <w:rsid w:val="00945E8C"/>
    <w:rsid w:val="0094607B"/>
    <w:rsid w:val="00946614"/>
    <w:rsid w:val="009506F1"/>
    <w:rsid w:val="00953245"/>
    <w:rsid w:val="00955A58"/>
    <w:rsid w:val="009572C4"/>
    <w:rsid w:val="009603BB"/>
    <w:rsid w:val="0096041A"/>
    <w:rsid w:val="009606DD"/>
    <w:rsid w:val="00964389"/>
    <w:rsid w:val="00964852"/>
    <w:rsid w:val="00964C4B"/>
    <w:rsid w:val="00967211"/>
    <w:rsid w:val="00970BF7"/>
    <w:rsid w:val="00972577"/>
    <w:rsid w:val="0097410B"/>
    <w:rsid w:val="00975194"/>
    <w:rsid w:val="00975523"/>
    <w:rsid w:val="009866F8"/>
    <w:rsid w:val="0098728A"/>
    <w:rsid w:val="009936A8"/>
    <w:rsid w:val="00994B3E"/>
    <w:rsid w:val="009A130F"/>
    <w:rsid w:val="009B27EE"/>
    <w:rsid w:val="009B7AD3"/>
    <w:rsid w:val="009C612C"/>
    <w:rsid w:val="009C6BA4"/>
    <w:rsid w:val="009D0766"/>
    <w:rsid w:val="009D342C"/>
    <w:rsid w:val="009D4710"/>
    <w:rsid w:val="009D5E12"/>
    <w:rsid w:val="009D6188"/>
    <w:rsid w:val="009D7650"/>
    <w:rsid w:val="009E05CC"/>
    <w:rsid w:val="009E0DBD"/>
    <w:rsid w:val="009E347F"/>
    <w:rsid w:val="009F3685"/>
    <w:rsid w:val="009F4800"/>
    <w:rsid w:val="009F5BF0"/>
    <w:rsid w:val="009F7DEB"/>
    <w:rsid w:val="00A00474"/>
    <w:rsid w:val="00A06017"/>
    <w:rsid w:val="00A0727B"/>
    <w:rsid w:val="00A14D7B"/>
    <w:rsid w:val="00A16396"/>
    <w:rsid w:val="00A16A77"/>
    <w:rsid w:val="00A229D0"/>
    <w:rsid w:val="00A22AC9"/>
    <w:rsid w:val="00A25655"/>
    <w:rsid w:val="00A25F40"/>
    <w:rsid w:val="00A271EA"/>
    <w:rsid w:val="00A31823"/>
    <w:rsid w:val="00A32900"/>
    <w:rsid w:val="00A35E9C"/>
    <w:rsid w:val="00A4164A"/>
    <w:rsid w:val="00A43711"/>
    <w:rsid w:val="00A43B74"/>
    <w:rsid w:val="00A44787"/>
    <w:rsid w:val="00A44974"/>
    <w:rsid w:val="00A44F0A"/>
    <w:rsid w:val="00A51041"/>
    <w:rsid w:val="00A525C0"/>
    <w:rsid w:val="00A57660"/>
    <w:rsid w:val="00A641C6"/>
    <w:rsid w:val="00A6457E"/>
    <w:rsid w:val="00A6575A"/>
    <w:rsid w:val="00A65785"/>
    <w:rsid w:val="00A71B33"/>
    <w:rsid w:val="00A72FA9"/>
    <w:rsid w:val="00A73522"/>
    <w:rsid w:val="00A76B51"/>
    <w:rsid w:val="00A9035D"/>
    <w:rsid w:val="00A91B8D"/>
    <w:rsid w:val="00A9403B"/>
    <w:rsid w:val="00A95289"/>
    <w:rsid w:val="00AA17E6"/>
    <w:rsid w:val="00AA1C14"/>
    <w:rsid w:val="00AA41F8"/>
    <w:rsid w:val="00AA5904"/>
    <w:rsid w:val="00AB361A"/>
    <w:rsid w:val="00AB620F"/>
    <w:rsid w:val="00AC07D5"/>
    <w:rsid w:val="00AC482D"/>
    <w:rsid w:val="00AC71DB"/>
    <w:rsid w:val="00AC782F"/>
    <w:rsid w:val="00AD06BA"/>
    <w:rsid w:val="00AD3B8A"/>
    <w:rsid w:val="00AD5F87"/>
    <w:rsid w:val="00AE129C"/>
    <w:rsid w:val="00AE18AC"/>
    <w:rsid w:val="00AE1C28"/>
    <w:rsid w:val="00AE7877"/>
    <w:rsid w:val="00AF198A"/>
    <w:rsid w:val="00AF2235"/>
    <w:rsid w:val="00AF633E"/>
    <w:rsid w:val="00AF6C90"/>
    <w:rsid w:val="00B03211"/>
    <w:rsid w:val="00B07933"/>
    <w:rsid w:val="00B111D5"/>
    <w:rsid w:val="00B11494"/>
    <w:rsid w:val="00B156AA"/>
    <w:rsid w:val="00B15D28"/>
    <w:rsid w:val="00B17B10"/>
    <w:rsid w:val="00B20165"/>
    <w:rsid w:val="00B20635"/>
    <w:rsid w:val="00B212BF"/>
    <w:rsid w:val="00B24C17"/>
    <w:rsid w:val="00B3145C"/>
    <w:rsid w:val="00B3257D"/>
    <w:rsid w:val="00B3457B"/>
    <w:rsid w:val="00B35D03"/>
    <w:rsid w:val="00B36233"/>
    <w:rsid w:val="00B4289C"/>
    <w:rsid w:val="00B43712"/>
    <w:rsid w:val="00B55754"/>
    <w:rsid w:val="00B578E3"/>
    <w:rsid w:val="00B60854"/>
    <w:rsid w:val="00B71EDE"/>
    <w:rsid w:val="00B769B2"/>
    <w:rsid w:val="00B76E89"/>
    <w:rsid w:val="00B849F9"/>
    <w:rsid w:val="00B853A5"/>
    <w:rsid w:val="00B8653E"/>
    <w:rsid w:val="00B8790E"/>
    <w:rsid w:val="00B92F0C"/>
    <w:rsid w:val="00B962E0"/>
    <w:rsid w:val="00B97BA1"/>
    <w:rsid w:val="00BA0885"/>
    <w:rsid w:val="00BA4981"/>
    <w:rsid w:val="00BB3C0D"/>
    <w:rsid w:val="00BB4086"/>
    <w:rsid w:val="00BB45F4"/>
    <w:rsid w:val="00BB7007"/>
    <w:rsid w:val="00BC1977"/>
    <w:rsid w:val="00BC320B"/>
    <w:rsid w:val="00BD1EE3"/>
    <w:rsid w:val="00BD40A4"/>
    <w:rsid w:val="00BD5061"/>
    <w:rsid w:val="00BD5E70"/>
    <w:rsid w:val="00BE05D3"/>
    <w:rsid w:val="00BE168B"/>
    <w:rsid w:val="00BE3FFB"/>
    <w:rsid w:val="00BE7757"/>
    <w:rsid w:val="00BE7871"/>
    <w:rsid w:val="00BF27A2"/>
    <w:rsid w:val="00BF3C0E"/>
    <w:rsid w:val="00BF5A4F"/>
    <w:rsid w:val="00BF6B8D"/>
    <w:rsid w:val="00BF6DF9"/>
    <w:rsid w:val="00C021D3"/>
    <w:rsid w:val="00C12398"/>
    <w:rsid w:val="00C136CE"/>
    <w:rsid w:val="00C13A5B"/>
    <w:rsid w:val="00C147CA"/>
    <w:rsid w:val="00C1554F"/>
    <w:rsid w:val="00C15C1F"/>
    <w:rsid w:val="00C15CA5"/>
    <w:rsid w:val="00C21096"/>
    <w:rsid w:val="00C22AC5"/>
    <w:rsid w:val="00C22BD9"/>
    <w:rsid w:val="00C317D8"/>
    <w:rsid w:val="00C32928"/>
    <w:rsid w:val="00C338AA"/>
    <w:rsid w:val="00C36E51"/>
    <w:rsid w:val="00C45AC6"/>
    <w:rsid w:val="00C50DF3"/>
    <w:rsid w:val="00C5191D"/>
    <w:rsid w:val="00C554AB"/>
    <w:rsid w:val="00C6283E"/>
    <w:rsid w:val="00C652AF"/>
    <w:rsid w:val="00C71CA3"/>
    <w:rsid w:val="00C75897"/>
    <w:rsid w:val="00C764D8"/>
    <w:rsid w:val="00C8178E"/>
    <w:rsid w:val="00C825E7"/>
    <w:rsid w:val="00C82EAA"/>
    <w:rsid w:val="00C8349B"/>
    <w:rsid w:val="00C90A1C"/>
    <w:rsid w:val="00C9352D"/>
    <w:rsid w:val="00C942B3"/>
    <w:rsid w:val="00C94843"/>
    <w:rsid w:val="00C96BF3"/>
    <w:rsid w:val="00CA2E8D"/>
    <w:rsid w:val="00CA3450"/>
    <w:rsid w:val="00CA58BC"/>
    <w:rsid w:val="00CB0820"/>
    <w:rsid w:val="00CB7C87"/>
    <w:rsid w:val="00CC028E"/>
    <w:rsid w:val="00CC0AF1"/>
    <w:rsid w:val="00CC486D"/>
    <w:rsid w:val="00CC4D37"/>
    <w:rsid w:val="00CC77DC"/>
    <w:rsid w:val="00CD01C8"/>
    <w:rsid w:val="00CD6947"/>
    <w:rsid w:val="00CE0A04"/>
    <w:rsid w:val="00CE6177"/>
    <w:rsid w:val="00CE6B5B"/>
    <w:rsid w:val="00CF20E4"/>
    <w:rsid w:val="00CF25B8"/>
    <w:rsid w:val="00CF6289"/>
    <w:rsid w:val="00CF6C84"/>
    <w:rsid w:val="00D002BA"/>
    <w:rsid w:val="00D016B2"/>
    <w:rsid w:val="00D036C6"/>
    <w:rsid w:val="00D049BA"/>
    <w:rsid w:val="00D04BD3"/>
    <w:rsid w:val="00D11F11"/>
    <w:rsid w:val="00D12F61"/>
    <w:rsid w:val="00D13964"/>
    <w:rsid w:val="00D154B8"/>
    <w:rsid w:val="00D17468"/>
    <w:rsid w:val="00D2230F"/>
    <w:rsid w:val="00D22F1A"/>
    <w:rsid w:val="00D2377C"/>
    <w:rsid w:val="00D23D4C"/>
    <w:rsid w:val="00D24214"/>
    <w:rsid w:val="00D24FCE"/>
    <w:rsid w:val="00D25264"/>
    <w:rsid w:val="00D264E4"/>
    <w:rsid w:val="00D27FE2"/>
    <w:rsid w:val="00D333EC"/>
    <w:rsid w:val="00D34430"/>
    <w:rsid w:val="00D35AB0"/>
    <w:rsid w:val="00D37170"/>
    <w:rsid w:val="00D40328"/>
    <w:rsid w:val="00D427AA"/>
    <w:rsid w:val="00D43B9F"/>
    <w:rsid w:val="00D459A9"/>
    <w:rsid w:val="00D46B08"/>
    <w:rsid w:val="00D505E0"/>
    <w:rsid w:val="00D50895"/>
    <w:rsid w:val="00D51A55"/>
    <w:rsid w:val="00D5529F"/>
    <w:rsid w:val="00D552FE"/>
    <w:rsid w:val="00D62626"/>
    <w:rsid w:val="00D649BB"/>
    <w:rsid w:val="00D658C9"/>
    <w:rsid w:val="00D70A92"/>
    <w:rsid w:val="00D715D4"/>
    <w:rsid w:val="00D71AB0"/>
    <w:rsid w:val="00D71D1A"/>
    <w:rsid w:val="00D73E80"/>
    <w:rsid w:val="00D85CA6"/>
    <w:rsid w:val="00D86C4A"/>
    <w:rsid w:val="00D86ECF"/>
    <w:rsid w:val="00D9163C"/>
    <w:rsid w:val="00D9167F"/>
    <w:rsid w:val="00D95700"/>
    <w:rsid w:val="00D96900"/>
    <w:rsid w:val="00D977DF"/>
    <w:rsid w:val="00DA35A0"/>
    <w:rsid w:val="00DA5172"/>
    <w:rsid w:val="00DB5F14"/>
    <w:rsid w:val="00DC0194"/>
    <w:rsid w:val="00DC06B6"/>
    <w:rsid w:val="00DC1000"/>
    <w:rsid w:val="00DC14D3"/>
    <w:rsid w:val="00DC1F1B"/>
    <w:rsid w:val="00DC288E"/>
    <w:rsid w:val="00DD17E0"/>
    <w:rsid w:val="00DD45A0"/>
    <w:rsid w:val="00DD48A6"/>
    <w:rsid w:val="00DE08A9"/>
    <w:rsid w:val="00DE1883"/>
    <w:rsid w:val="00DE1CFF"/>
    <w:rsid w:val="00DE3592"/>
    <w:rsid w:val="00DE5E84"/>
    <w:rsid w:val="00DE728B"/>
    <w:rsid w:val="00DF059F"/>
    <w:rsid w:val="00DF174D"/>
    <w:rsid w:val="00DF4E58"/>
    <w:rsid w:val="00E014DE"/>
    <w:rsid w:val="00E022E6"/>
    <w:rsid w:val="00E06443"/>
    <w:rsid w:val="00E06BBB"/>
    <w:rsid w:val="00E07427"/>
    <w:rsid w:val="00E10C38"/>
    <w:rsid w:val="00E14554"/>
    <w:rsid w:val="00E173FB"/>
    <w:rsid w:val="00E20143"/>
    <w:rsid w:val="00E20C90"/>
    <w:rsid w:val="00E20FA2"/>
    <w:rsid w:val="00E2383E"/>
    <w:rsid w:val="00E24A73"/>
    <w:rsid w:val="00E305CA"/>
    <w:rsid w:val="00E30796"/>
    <w:rsid w:val="00E3246A"/>
    <w:rsid w:val="00E32796"/>
    <w:rsid w:val="00E3369F"/>
    <w:rsid w:val="00E3428A"/>
    <w:rsid w:val="00E34FEB"/>
    <w:rsid w:val="00E37FD0"/>
    <w:rsid w:val="00E41B3E"/>
    <w:rsid w:val="00E436AD"/>
    <w:rsid w:val="00E44351"/>
    <w:rsid w:val="00E53814"/>
    <w:rsid w:val="00E542D8"/>
    <w:rsid w:val="00E5549C"/>
    <w:rsid w:val="00E57734"/>
    <w:rsid w:val="00E60DEE"/>
    <w:rsid w:val="00E6103B"/>
    <w:rsid w:val="00E632E6"/>
    <w:rsid w:val="00E707AC"/>
    <w:rsid w:val="00E724CE"/>
    <w:rsid w:val="00E77E0A"/>
    <w:rsid w:val="00E820D6"/>
    <w:rsid w:val="00E82C2F"/>
    <w:rsid w:val="00E82D81"/>
    <w:rsid w:val="00E85671"/>
    <w:rsid w:val="00E86EB4"/>
    <w:rsid w:val="00E914FC"/>
    <w:rsid w:val="00E91D3B"/>
    <w:rsid w:val="00E94EED"/>
    <w:rsid w:val="00E96055"/>
    <w:rsid w:val="00E96968"/>
    <w:rsid w:val="00EA2AA0"/>
    <w:rsid w:val="00EA2CB5"/>
    <w:rsid w:val="00EA2F74"/>
    <w:rsid w:val="00EA7119"/>
    <w:rsid w:val="00EB0B57"/>
    <w:rsid w:val="00EB5EC2"/>
    <w:rsid w:val="00EB73D5"/>
    <w:rsid w:val="00EC0FCB"/>
    <w:rsid w:val="00EC3554"/>
    <w:rsid w:val="00EC46FA"/>
    <w:rsid w:val="00EC6AD4"/>
    <w:rsid w:val="00ED00E0"/>
    <w:rsid w:val="00ED163F"/>
    <w:rsid w:val="00EE0902"/>
    <w:rsid w:val="00EE0B06"/>
    <w:rsid w:val="00EE20C4"/>
    <w:rsid w:val="00EE2509"/>
    <w:rsid w:val="00EE2511"/>
    <w:rsid w:val="00EE32DA"/>
    <w:rsid w:val="00EE3C72"/>
    <w:rsid w:val="00EE3EE5"/>
    <w:rsid w:val="00EE4663"/>
    <w:rsid w:val="00EE4F73"/>
    <w:rsid w:val="00EE61A1"/>
    <w:rsid w:val="00EE6907"/>
    <w:rsid w:val="00EF2AAB"/>
    <w:rsid w:val="00EF389E"/>
    <w:rsid w:val="00EF69AC"/>
    <w:rsid w:val="00F0037D"/>
    <w:rsid w:val="00F05B03"/>
    <w:rsid w:val="00F116CE"/>
    <w:rsid w:val="00F13937"/>
    <w:rsid w:val="00F14E91"/>
    <w:rsid w:val="00F21000"/>
    <w:rsid w:val="00F21257"/>
    <w:rsid w:val="00F22B68"/>
    <w:rsid w:val="00F23B67"/>
    <w:rsid w:val="00F23FD0"/>
    <w:rsid w:val="00F26179"/>
    <w:rsid w:val="00F32F79"/>
    <w:rsid w:val="00F3391D"/>
    <w:rsid w:val="00F3608A"/>
    <w:rsid w:val="00F36184"/>
    <w:rsid w:val="00F37427"/>
    <w:rsid w:val="00F41AF0"/>
    <w:rsid w:val="00F4226E"/>
    <w:rsid w:val="00F43754"/>
    <w:rsid w:val="00F44252"/>
    <w:rsid w:val="00F45211"/>
    <w:rsid w:val="00F47806"/>
    <w:rsid w:val="00F47CA5"/>
    <w:rsid w:val="00F51DB5"/>
    <w:rsid w:val="00F52C96"/>
    <w:rsid w:val="00F537BA"/>
    <w:rsid w:val="00F53C82"/>
    <w:rsid w:val="00F54961"/>
    <w:rsid w:val="00F57461"/>
    <w:rsid w:val="00F609B6"/>
    <w:rsid w:val="00F62B17"/>
    <w:rsid w:val="00F63021"/>
    <w:rsid w:val="00F64158"/>
    <w:rsid w:val="00F70E23"/>
    <w:rsid w:val="00F7402A"/>
    <w:rsid w:val="00F74A46"/>
    <w:rsid w:val="00F754AF"/>
    <w:rsid w:val="00F75581"/>
    <w:rsid w:val="00F771E9"/>
    <w:rsid w:val="00F77AA8"/>
    <w:rsid w:val="00F82669"/>
    <w:rsid w:val="00F85015"/>
    <w:rsid w:val="00F855A2"/>
    <w:rsid w:val="00F85C56"/>
    <w:rsid w:val="00F86AF2"/>
    <w:rsid w:val="00F9037E"/>
    <w:rsid w:val="00F9262A"/>
    <w:rsid w:val="00F926B9"/>
    <w:rsid w:val="00F96A4D"/>
    <w:rsid w:val="00FA00EC"/>
    <w:rsid w:val="00FA0C63"/>
    <w:rsid w:val="00FA1FFA"/>
    <w:rsid w:val="00FA205A"/>
    <w:rsid w:val="00FA5092"/>
    <w:rsid w:val="00FA589E"/>
    <w:rsid w:val="00FA7F82"/>
    <w:rsid w:val="00FB34DD"/>
    <w:rsid w:val="00FB6709"/>
    <w:rsid w:val="00FC0E0B"/>
    <w:rsid w:val="00FC44DB"/>
    <w:rsid w:val="00FC667F"/>
    <w:rsid w:val="00FC6A6F"/>
    <w:rsid w:val="00FC6B17"/>
    <w:rsid w:val="00FC7FD2"/>
    <w:rsid w:val="00FD0D2D"/>
    <w:rsid w:val="00FD2243"/>
    <w:rsid w:val="00FD4C7E"/>
    <w:rsid w:val="00FD7849"/>
    <w:rsid w:val="00FE1746"/>
    <w:rsid w:val="00FE29F6"/>
    <w:rsid w:val="00FE559A"/>
    <w:rsid w:val="00FF1A2B"/>
    <w:rsid w:val="00FF316B"/>
    <w:rsid w:val="00FF6383"/>
    <w:rsid w:val="00FF6A5F"/>
    <w:rsid w:val="00FF7307"/>
    <w:rsid w:val="02DA8273"/>
    <w:rsid w:val="0A311A0C"/>
    <w:rsid w:val="0A6C3990"/>
    <w:rsid w:val="0B1CA82C"/>
    <w:rsid w:val="0D5B7509"/>
    <w:rsid w:val="0DA56687"/>
    <w:rsid w:val="1879D357"/>
    <w:rsid w:val="2604DA05"/>
    <w:rsid w:val="29FA3B40"/>
    <w:rsid w:val="2BB330FF"/>
    <w:rsid w:val="326504D2"/>
    <w:rsid w:val="34BA216D"/>
    <w:rsid w:val="45B7F918"/>
    <w:rsid w:val="46DC3C53"/>
    <w:rsid w:val="487D430A"/>
    <w:rsid w:val="4A3CD8ED"/>
    <w:rsid w:val="5A2395B1"/>
    <w:rsid w:val="5A2C0D7C"/>
    <w:rsid w:val="5A7F4F1B"/>
    <w:rsid w:val="62D0061A"/>
    <w:rsid w:val="64849129"/>
    <w:rsid w:val="69A54071"/>
    <w:rsid w:val="6F4C239D"/>
    <w:rsid w:val="713E31B6"/>
    <w:rsid w:val="7189993B"/>
    <w:rsid w:val="7229686A"/>
    <w:rsid w:val="7255AE94"/>
    <w:rsid w:val="73DB1AC4"/>
    <w:rsid w:val="74B3A9FA"/>
    <w:rsid w:val="7E43D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255349"/>
  <w15:docId w15:val="{27B9EC1F-BA80-43D5-8C0B-D4DBA6EE6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22"/>
        <w:szCs w:val="22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E57734"/>
  </w:style>
  <w:style w:type="paragraph" w:styleId="berschrift1">
    <w:name w:val="heading 1"/>
    <w:basedOn w:val="Standard"/>
    <w:next w:val="Standard"/>
    <w:link w:val="berschrift1Zchn"/>
    <w:uiPriority w:val="9"/>
    <w:qFormat/>
    <w:rsid w:val="00EB0B57"/>
    <w:pPr>
      <w:keepNext/>
      <w:keepLines/>
      <w:numPr>
        <w:numId w:val="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pacing w:before="240" w:after="120"/>
      <w:ind w:left="993" w:hanging="993"/>
      <w:outlineLvl w:val="0"/>
    </w:pPr>
    <w:rPr>
      <w:rFonts w:cs="Arial"/>
      <w:b/>
      <w:bCs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86EFC"/>
    <w:pPr>
      <w:keepNext/>
      <w:keepLines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86EFC"/>
    <w:pPr>
      <w:keepNext/>
      <w:keepLines/>
      <w:spacing w:before="240" w:after="6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FB17BC"/>
    <w:pPr>
      <w:keepNext/>
      <w:keepLines/>
      <w:spacing w:before="24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uiPriority w:val="9"/>
    <w:rsid w:val="00985C95"/>
    <w:pPr>
      <w:spacing w:before="24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uiPriority w:val="9"/>
    <w:rsid w:val="00985C95"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uiPriority w:val="9"/>
    <w:rsid w:val="00985C95"/>
    <w:pPr>
      <w:spacing w:before="240" w:after="60"/>
      <w:outlineLvl w:val="6"/>
    </w:pPr>
    <w:rPr>
      <w:b/>
    </w:rPr>
  </w:style>
  <w:style w:type="paragraph" w:styleId="berschrift8">
    <w:name w:val="heading 8"/>
    <w:basedOn w:val="Standard"/>
    <w:next w:val="Standard"/>
    <w:uiPriority w:val="9"/>
    <w:rsid w:val="00985C95"/>
    <w:pPr>
      <w:spacing w:before="240" w:after="60"/>
      <w:outlineLvl w:val="7"/>
    </w:pPr>
    <w:rPr>
      <w:b/>
      <w:iCs/>
    </w:rPr>
  </w:style>
  <w:style w:type="paragraph" w:styleId="berschrift9">
    <w:name w:val="heading 9"/>
    <w:basedOn w:val="Standard"/>
    <w:next w:val="Standard"/>
    <w:uiPriority w:val="9"/>
    <w:rsid w:val="00985C95"/>
    <w:pPr>
      <w:spacing w:before="240" w:after="60"/>
      <w:outlineLvl w:val="8"/>
    </w:pPr>
    <w:rPr>
      <w:rFonts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0B57"/>
    <w:rPr>
      <w:rFonts w:cs="Arial"/>
      <w:b/>
      <w:bCs/>
      <w:sz w:val="28"/>
      <w:szCs w:val="32"/>
    </w:rPr>
  </w:style>
  <w:style w:type="paragraph" w:customStyle="1" w:styleId="Betreff">
    <w:name w:val="Betreff"/>
    <w:basedOn w:val="Standard"/>
    <w:rsid w:val="00B76E89"/>
    <w:rPr>
      <w:b/>
      <w:sz w:val="24"/>
    </w:rPr>
  </w:style>
  <w:style w:type="paragraph" w:customStyle="1" w:styleId="AbsenderText">
    <w:name w:val="Absender_Text"/>
    <w:basedOn w:val="Standard"/>
    <w:uiPriority w:val="1"/>
    <w:rPr>
      <w:rFonts w:cs="Arial"/>
      <w:sz w:val="16"/>
      <w:szCs w:val="16"/>
    </w:rPr>
  </w:style>
  <w:style w:type="paragraph" w:customStyle="1" w:styleId="AbsenderTitel">
    <w:name w:val="Absender_Titel"/>
    <w:basedOn w:val="AbsenderText"/>
    <w:rsid w:val="00B76E89"/>
    <w:rPr>
      <w:b/>
    </w:rPr>
  </w:style>
  <w:style w:type="paragraph" w:customStyle="1" w:styleId="Topic450">
    <w:name w:val="Topic450"/>
    <w:basedOn w:val="Standard"/>
    <w:rsid w:val="007B5068"/>
    <w:pPr>
      <w:ind w:left="2552" w:hanging="2552"/>
    </w:pPr>
    <w:rPr>
      <w:lang w:val="en-US"/>
    </w:rPr>
  </w:style>
  <w:style w:type="paragraph" w:customStyle="1" w:styleId="Topic450Line">
    <w:name w:val="Topic450Line"/>
    <w:basedOn w:val="Standard"/>
    <w:rsid w:val="00832D01"/>
    <w:pPr>
      <w:tabs>
        <w:tab w:val="right" w:leader="underscore" w:pos="9072"/>
      </w:tabs>
      <w:ind w:left="2552" w:hanging="2552"/>
    </w:pPr>
  </w:style>
  <w:style w:type="paragraph" w:customStyle="1" w:styleId="Topic750">
    <w:name w:val="Topic750"/>
    <w:basedOn w:val="Standard"/>
    <w:rsid w:val="007B5068"/>
    <w:pPr>
      <w:ind w:left="4253" w:hanging="4253"/>
    </w:pPr>
  </w:style>
  <w:style w:type="paragraph" w:customStyle="1" w:styleId="NormalKeepTogether">
    <w:name w:val="NormalKeepTogether"/>
    <w:basedOn w:val="Standard"/>
    <w:rsid w:val="00156F24"/>
    <w:pPr>
      <w:keepNext/>
      <w:keepLines/>
    </w:pPr>
  </w:style>
  <w:style w:type="paragraph" w:customStyle="1" w:styleId="PositionWithValue">
    <w:name w:val="PositionWithValue"/>
    <w:basedOn w:val="Standard"/>
    <w:rsid w:val="00156F24"/>
    <w:pPr>
      <w:tabs>
        <w:tab w:val="left" w:pos="6946"/>
        <w:tab w:val="decimal" w:pos="8675"/>
      </w:tabs>
      <w:ind w:right="2835"/>
    </w:pPr>
  </w:style>
  <w:style w:type="paragraph" w:customStyle="1" w:styleId="SignatureText">
    <w:name w:val="SignatureText"/>
    <w:basedOn w:val="Standard"/>
    <w:next w:val="Standard"/>
    <w:rsid w:val="00156F24"/>
    <w:pPr>
      <w:keepNext/>
      <w:keepLines/>
      <w:tabs>
        <w:tab w:val="left" w:pos="5103"/>
      </w:tabs>
    </w:pPr>
    <w:rPr>
      <w:sz w:val="16"/>
    </w:rPr>
  </w:style>
  <w:style w:type="paragraph" w:customStyle="1" w:styleId="SignatureLines">
    <w:name w:val="SignatureLines"/>
    <w:basedOn w:val="Standard"/>
    <w:next w:val="SignatureText"/>
    <w:rsid w:val="00156F24"/>
    <w:pPr>
      <w:keepNext/>
      <w:keepLines/>
      <w:tabs>
        <w:tab w:val="right" w:leader="dot" w:pos="3119"/>
        <w:tab w:val="left" w:pos="5080"/>
        <w:tab w:val="right" w:leader="dot" w:pos="8222"/>
      </w:tabs>
    </w:pPr>
    <w:rPr>
      <w:sz w:val="8"/>
    </w:rPr>
  </w:style>
  <w:style w:type="paragraph" w:customStyle="1" w:styleId="Separator">
    <w:name w:val="Separator"/>
    <w:basedOn w:val="Standard"/>
    <w:next w:val="Standard"/>
    <w:rsid w:val="00DE45FE"/>
    <w:pPr>
      <w:pBdr>
        <w:bottom w:val="single" w:sz="4" w:space="1" w:color="auto"/>
      </w:pBdr>
    </w:pPr>
    <w:rPr>
      <w:sz w:val="2"/>
    </w:rPr>
  </w:style>
  <w:style w:type="paragraph" w:customStyle="1" w:styleId="Topic075">
    <w:name w:val="Topic075"/>
    <w:basedOn w:val="Standard"/>
    <w:rsid w:val="007B5068"/>
    <w:pPr>
      <w:ind w:left="425" w:hanging="425"/>
    </w:pPr>
  </w:style>
  <w:style w:type="paragraph" w:customStyle="1" w:styleId="Topic300">
    <w:name w:val="Topic300"/>
    <w:basedOn w:val="Standard"/>
    <w:rsid w:val="007B5068"/>
    <w:pPr>
      <w:ind w:left="1701" w:hanging="1701"/>
    </w:pPr>
  </w:style>
  <w:style w:type="paragraph" w:customStyle="1" w:styleId="Topic600">
    <w:name w:val="Topic600"/>
    <w:basedOn w:val="Standard"/>
    <w:rsid w:val="007B5068"/>
    <w:pPr>
      <w:ind w:left="3402" w:hanging="3402"/>
    </w:pPr>
  </w:style>
  <w:style w:type="paragraph" w:customStyle="1" w:styleId="Topic900">
    <w:name w:val="Topic900"/>
    <w:basedOn w:val="Standard"/>
    <w:rsid w:val="007B5068"/>
    <w:pPr>
      <w:ind w:left="5103" w:hanging="5103"/>
    </w:pPr>
  </w:style>
  <w:style w:type="paragraph" w:customStyle="1" w:styleId="Topic075Line">
    <w:name w:val="Topic075Line"/>
    <w:basedOn w:val="Standard"/>
    <w:rsid w:val="00832D01"/>
    <w:pPr>
      <w:tabs>
        <w:tab w:val="right" w:leader="underscore" w:pos="9072"/>
      </w:tabs>
      <w:ind w:left="425" w:hanging="425"/>
    </w:pPr>
  </w:style>
  <w:style w:type="paragraph" w:customStyle="1" w:styleId="Topic300Line">
    <w:name w:val="Topic300Line"/>
    <w:basedOn w:val="Standard"/>
    <w:rsid w:val="00832D01"/>
    <w:pPr>
      <w:tabs>
        <w:tab w:val="right" w:leader="underscore" w:pos="9072"/>
      </w:tabs>
      <w:ind w:left="1701" w:hanging="1701"/>
    </w:pPr>
  </w:style>
  <w:style w:type="paragraph" w:customStyle="1" w:styleId="Topic600Line">
    <w:name w:val="Topic600Line"/>
    <w:basedOn w:val="Standard"/>
    <w:rsid w:val="00832D01"/>
    <w:pPr>
      <w:tabs>
        <w:tab w:val="right" w:leader="underscore" w:pos="9072"/>
      </w:tabs>
      <w:ind w:left="3402" w:hanging="3402"/>
    </w:pPr>
  </w:style>
  <w:style w:type="paragraph" w:customStyle="1" w:styleId="Topic900Line">
    <w:name w:val="Topic900Line"/>
    <w:basedOn w:val="Standard"/>
    <w:rsid w:val="00832D01"/>
    <w:pPr>
      <w:tabs>
        <w:tab w:val="right" w:leader="underscore" w:pos="9072"/>
      </w:tabs>
      <w:ind w:left="5103" w:hanging="5103"/>
    </w:pPr>
  </w:style>
  <w:style w:type="paragraph" w:customStyle="1" w:styleId="ListWithSymbols">
    <w:name w:val="ListWithSymbols"/>
    <w:basedOn w:val="Standard"/>
    <w:rsid w:val="006D10C1"/>
    <w:pPr>
      <w:numPr>
        <w:numId w:val="1"/>
      </w:numPr>
      <w:ind w:left="425" w:hanging="425"/>
    </w:pPr>
  </w:style>
  <w:style w:type="paragraph" w:customStyle="1" w:styleId="ListWithLetters">
    <w:name w:val="ListWithLetters"/>
    <w:basedOn w:val="Standard"/>
    <w:rsid w:val="00A36F0F"/>
    <w:pPr>
      <w:numPr>
        <w:numId w:val="2"/>
      </w:numPr>
      <w:tabs>
        <w:tab w:val="left" w:pos="425"/>
      </w:tabs>
      <w:ind w:left="425" w:hanging="425"/>
    </w:pPr>
  </w:style>
  <w:style w:type="paragraph" w:customStyle="1" w:styleId="ListWithCheckboxes">
    <w:name w:val="ListWithCheckboxes"/>
    <w:basedOn w:val="Standard"/>
    <w:rsid w:val="00A229D0"/>
    <w:pPr>
      <w:numPr>
        <w:numId w:val="6"/>
      </w:numPr>
      <w:tabs>
        <w:tab w:val="left" w:pos="425"/>
      </w:tabs>
      <w:ind w:left="425" w:hanging="425"/>
    </w:pPr>
  </w:style>
  <w:style w:type="paragraph" w:customStyle="1" w:styleId="PositionWithValueLine">
    <w:name w:val="PositionWithValueLine"/>
    <w:basedOn w:val="PositionWithValue"/>
    <w:next w:val="PositionWithValue"/>
    <w:rsid w:val="00BE199D"/>
    <w:pPr>
      <w:tabs>
        <w:tab w:val="clear" w:pos="8675"/>
        <w:tab w:val="left" w:leader="underscore" w:pos="8987"/>
      </w:tabs>
    </w:pPr>
    <w:rPr>
      <w:sz w:val="8"/>
    </w:rPr>
  </w:style>
  <w:style w:type="character" w:styleId="Fett">
    <w:name w:val="Strong"/>
    <w:qFormat/>
    <w:rsid w:val="00256E98"/>
    <w:rPr>
      <w:b/>
      <w:bCs/>
    </w:rPr>
  </w:style>
  <w:style w:type="paragraph" w:customStyle="1" w:styleId="Inhalts-Typ">
    <w:name w:val="Inhalts-Typ"/>
    <w:basedOn w:val="Standard"/>
    <w:link w:val="Inhalts-TypZchn"/>
    <w:rsid w:val="00B76E89"/>
    <w:rPr>
      <w:b/>
      <w:caps/>
      <w:sz w:val="24"/>
    </w:rPr>
  </w:style>
  <w:style w:type="character" w:customStyle="1" w:styleId="Inhalts-TypZchn">
    <w:name w:val="Inhalts-Typ Zchn"/>
    <w:link w:val="Inhalts-Typ"/>
    <w:rsid w:val="00B76E89"/>
    <w:rPr>
      <w:rFonts w:ascii="Segoe UI" w:hAnsi="Segoe UI"/>
      <w:b/>
      <w:caps/>
      <w:kern w:val="10"/>
      <w:sz w:val="24"/>
    </w:rPr>
  </w:style>
  <w:style w:type="paragraph" w:styleId="Untertitel">
    <w:name w:val="Subtitle"/>
    <w:basedOn w:val="Standard"/>
    <w:next w:val="Standard"/>
    <w:qFormat/>
    <w:rsid w:val="0058360E"/>
    <w:pPr>
      <w:keepNext/>
      <w:keepLines/>
      <w:spacing w:before="220" w:after="120"/>
      <w:outlineLvl w:val="1"/>
    </w:pPr>
    <w:rPr>
      <w:rFonts w:cs="Arial"/>
      <w:b/>
      <w:sz w:val="24"/>
    </w:rPr>
  </w:style>
  <w:style w:type="paragraph" w:customStyle="1" w:styleId="Topic750Line">
    <w:name w:val="Topic750Line"/>
    <w:basedOn w:val="Standard"/>
    <w:rsid w:val="00832D01"/>
    <w:pPr>
      <w:tabs>
        <w:tab w:val="right" w:leader="underscore" w:pos="9072"/>
      </w:tabs>
      <w:ind w:left="4253" w:hanging="4253"/>
    </w:pPr>
  </w:style>
  <w:style w:type="paragraph" w:customStyle="1" w:styleId="Art-Text">
    <w:name w:val="Art-Text"/>
    <w:basedOn w:val="Standard"/>
    <w:rsid w:val="0090794E"/>
    <w:pPr>
      <w:ind w:left="425" w:hanging="425"/>
    </w:pPr>
    <w:rPr>
      <w:lang w:val="en-US"/>
    </w:rPr>
  </w:style>
  <w:style w:type="character" w:styleId="Hervorhebung">
    <w:name w:val="Emphasis"/>
    <w:uiPriority w:val="3"/>
    <w:rsid w:val="00203054"/>
    <w:rPr>
      <w:b/>
      <w:iCs/>
    </w:rPr>
  </w:style>
  <w:style w:type="paragraph" w:customStyle="1" w:styleId="CityDate">
    <w:name w:val="CityDate"/>
    <w:basedOn w:val="Standard"/>
    <w:rsid w:val="008B7918"/>
    <w:pPr>
      <w:spacing w:before="240"/>
    </w:pPr>
  </w:style>
  <w:style w:type="paragraph" w:customStyle="1" w:styleId="Klassifizierungen">
    <w:name w:val="Klassifizierungen"/>
    <w:basedOn w:val="AbsenderText"/>
    <w:rsid w:val="000847D5"/>
    <w:rPr>
      <w:noProof/>
    </w:rPr>
  </w:style>
  <w:style w:type="paragraph" w:customStyle="1" w:styleId="Fusszeile-Pfad">
    <w:name w:val="Fusszeile-Pfad"/>
    <w:basedOn w:val="Standard"/>
    <w:rsid w:val="002C10EE"/>
    <w:rPr>
      <w:color w:val="808080"/>
      <w:sz w:val="12"/>
    </w:rPr>
  </w:style>
  <w:style w:type="paragraph" w:styleId="Umschlagabsenderadresse">
    <w:name w:val="envelope return"/>
    <w:basedOn w:val="Standard"/>
    <w:semiHidden/>
    <w:rsid w:val="00FE274A"/>
    <w:rPr>
      <w:rFonts w:cs="Arial"/>
    </w:rPr>
  </w:style>
  <w:style w:type="paragraph" w:styleId="Umschlagadresse">
    <w:name w:val="envelope address"/>
    <w:basedOn w:val="Standard"/>
    <w:semiHidden/>
    <w:rsid w:val="00FE274A"/>
    <w:pPr>
      <w:framePr w:w="4320" w:h="2160" w:hRule="exact" w:hSpace="141" w:wrap="auto" w:hAnchor="page" w:xAlign="center" w:yAlign="bottom"/>
      <w:ind w:left="1"/>
    </w:pPr>
    <w:rPr>
      <w:rFonts w:cs="Arial"/>
      <w:sz w:val="24"/>
    </w:rPr>
  </w:style>
  <w:style w:type="paragraph" w:customStyle="1" w:styleId="berschrift1oNr">
    <w:name w:val="Überschrift 1 o. Nr."/>
    <w:basedOn w:val="Standard"/>
    <w:next w:val="Standard"/>
    <w:qFormat/>
    <w:rsid w:val="00A229D0"/>
    <w:pPr>
      <w:spacing w:before="240" w:after="120"/>
    </w:pPr>
    <w:rPr>
      <w:b/>
      <w:sz w:val="28"/>
    </w:rPr>
  </w:style>
  <w:style w:type="paragraph" w:customStyle="1" w:styleId="berschrift2oNr">
    <w:name w:val="Überschrift 2 o. Nr."/>
    <w:basedOn w:val="Standard"/>
    <w:next w:val="Standard"/>
    <w:qFormat/>
    <w:rsid w:val="00086EFC"/>
    <w:pPr>
      <w:spacing w:before="240" w:after="60"/>
    </w:pPr>
    <w:rPr>
      <w:b/>
      <w:sz w:val="24"/>
    </w:rPr>
  </w:style>
  <w:style w:type="paragraph" w:customStyle="1" w:styleId="berschrift3oNr">
    <w:name w:val="Überschrift 3 o. Nr."/>
    <w:basedOn w:val="Standard"/>
    <w:next w:val="Standard"/>
    <w:qFormat/>
    <w:rsid w:val="00E76AE9"/>
    <w:pPr>
      <w:spacing w:before="240" w:after="60"/>
    </w:pPr>
    <w:rPr>
      <w:b/>
    </w:rPr>
  </w:style>
  <w:style w:type="paragraph" w:customStyle="1" w:styleId="berschrift4oNr">
    <w:name w:val="Überschrift 4 o. Nr."/>
    <w:basedOn w:val="Standard"/>
    <w:next w:val="Standard"/>
    <w:qFormat/>
    <w:rsid w:val="00086EFC"/>
    <w:pPr>
      <w:spacing w:before="120"/>
    </w:pPr>
    <w:rPr>
      <w:b/>
    </w:rPr>
  </w:style>
  <w:style w:type="paragraph" w:customStyle="1" w:styleId="Abschnitt">
    <w:name w:val="Abschnitt"/>
    <w:basedOn w:val="Standard"/>
    <w:next w:val="Standard"/>
    <w:qFormat/>
    <w:rsid w:val="008B0078"/>
    <w:pPr>
      <w:pageBreakBefore/>
      <w:pBdr>
        <w:bottom w:val="single" w:sz="4" w:space="1" w:color="auto"/>
      </w:pBdr>
      <w:spacing w:after="240"/>
      <w:outlineLvl w:val="5"/>
    </w:pPr>
    <w:rPr>
      <w:b/>
      <w:sz w:val="32"/>
    </w:rPr>
  </w:style>
  <w:style w:type="paragraph" w:styleId="Verzeichnis1">
    <w:name w:val="toc 1"/>
    <w:basedOn w:val="Standard"/>
    <w:next w:val="Standard"/>
    <w:uiPriority w:val="39"/>
    <w:rsid w:val="003C6BE6"/>
    <w:pPr>
      <w:tabs>
        <w:tab w:val="right" w:pos="9061"/>
      </w:tabs>
      <w:spacing w:before="120" w:after="60"/>
    </w:pPr>
    <w:rPr>
      <w:b/>
    </w:rPr>
  </w:style>
  <w:style w:type="paragraph" w:styleId="Verzeichnis2">
    <w:name w:val="toc 2"/>
    <w:basedOn w:val="Standard"/>
    <w:next w:val="Standard"/>
    <w:uiPriority w:val="39"/>
    <w:rsid w:val="003C6BE6"/>
    <w:pPr>
      <w:tabs>
        <w:tab w:val="right" w:pos="9061"/>
      </w:tabs>
      <w:spacing w:before="60"/>
      <w:ind w:left="284"/>
    </w:pPr>
    <w:rPr>
      <w:b/>
    </w:rPr>
  </w:style>
  <w:style w:type="paragraph" w:styleId="Verzeichnis3">
    <w:name w:val="toc 3"/>
    <w:basedOn w:val="Standard"/>
    <w:next w:val="Standard"/>
    <w:uiPriority w:val="39"/>
    <w:rsid w:val="003C6BE6"/>
    <w:pPr>
      <w:tabs>
        <w:tab w:val="right" w:pos="9061"/>
      </w:tabs>
      <w:spacing w:before="60"/>
      <w:ind w:left="284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236843"/>
    <w:rPr>
      <w:color w:val="0000FF" w:themeColor="hyperlink"/>
      <w:u w:val="single"/>
      <w:lang w:val="de-CH"/>
    </w:rPr>
  </w:style>
  <w:style w:type="paragraph" w:styleId="Verzeichnis6">
    <w:name w:val="toc 6"/>
    <w:basedOn w:val="Standard"/>
    <w:next w:val="Standard"/>
    <w:uiPriority w:val="39"/>
    <w:rsid w:val="002C4F60"/>
    <w:pPr>
      <w:pBdr>
        <w:bottom w:val="single" w:sz="4" w:space="1" w:color="auto"/>
      </w:pBdr>
      <w:tabs>
        <w:tab w:val="right" w:pos="9061"/>
      </w:tabs>
      <w:spacing w:before="240" w:after="120"/>
    </w:pPr>
    <w:rPr>
      <w:b/>
    </w:rPr>
  </w:style>
  <w:style w:type="paragraph" w:styleId="Verzeichnis4">
    <w:name w:val="toc 4"/>
    <w:basedOn w:val="Standard"/>
    <w:next w:val="Standard"/>
    <w:uiPriority w:val="39"/>
    <w:rsid w:val="003C6BE6"/>
    <w:pPr>
      <w:tabs>
        <w:tab w:val="right" w:pos="9061"/>
      </w:tabs>
      <w:spacing w:before="60"/>
      <w:ind w:left="284"/>
    </w:pPr>
    <w:rPr>
      <w:b/>
    </w:rPr>
  </w:style>
  <w:style w:type="table" w:styleId="Tabellenraster">
    <w:name w:val="Table Grid"/>
    <w:basedOn w:val="NormaleTabelle"/>
    <w:uiPriority w:val="39"/>
    <w:rsid w:val="00C31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5">
    <w:name w:val="toc 5"/>
    <w:basedOn w:val="Standard"/>
    <w:next w:val="Standard"/>
    <w:uiPriority w:val="39"/>
    <w:rsid w:val="003C6BE6"/>
    <w:pPr>
      <w:tabs>
        <w:tab w:val="left" w:pos="9061"/>
      </w:tabs>
      <w:spacing w:before="60"/>
      <w:ind w:left="284"/>
    </w:pPr>
    <w:rPr>
      <w:b/>
    </w:rPr>
  </w:style>
  <w:style w:type="paragraph" w:styleId="Verzeichnis7">
    <w:name w:val="toc 7"/>
    <w:basedOn w:val="Standard"/>
    <w:next w:val="Standard"/>
    <w:autoRedefine/>
    <w:uiPriority w:val="39"/>
    <w:rsid w:val="003C6BE6"/>
    <w:pPr>
      <w:spacing w:after="100"/>
      <w:ind w:left="1321"/>
    </w:pPr>
  </w:style>
  <w:style w:type="paragraph" w:styleId="Verzeichnis8">
    <w:name w:val="toc 8"/>
    <w:basedOn w:val="Standard"/>
    <w:next w:val="Standard"/>
    <w:autoRedefine/>
    <w:uiPriority w:val="39"/>
    <w:rsid w:val="003C6BE6"/>
    <w:pPr>
      <w:spacing w:after="100"/>
      <w:ind w:left="1542"/>
    </w:pPr>
  </w:style>
  <w:style w:type="paragraph" w:styleId="Verzeichnis9">
    <w:name w:val="toc 9"/>
    <w:basedOn w:val="Standard"/>
    <w:next w:val="Standard"/>
    <w:autoRedefine/>
    <w:uiPriority w:val="39"/>
    <w:rsid w:val="003C6BE6"/>
    <w:pPr>
      <w:spacing w:after="100"/>
      <w:ind w:left="1758"/>
    </w:pPr>
  </w:style>
  <w:style w:type="paragraph" w:customStyle="1" w:styleId="Appendix">
    <w:name w:val="Appendix"/>
    <w:basedOn w:val="berschrift1oNr"/>
    <w:next w:val="Standard"/>
    <w:uiPriority w:val="1"/>
    <w:rsid w:val="00F771E9"/>
    <w:pPr>
      <w:keepNext/>
      <w:keepLines/>
      <w:outlineLvl w:val="0"/>
    </w:pPr>
    <w:rPr>
      <w:sz w:val="24"/>
    </w:rPr>
  </w:style>
  <w:style w:type="paragraph" w:styleId="Funotentext">
    <w:name w:val="footnote text"/>
    <w:basedOn w:val="Standard"/>
    <w:link w:val="FunotentextZchn"/>
    <w:uiPriority w:val="99"/>
    <w:rsid w:val="00860C3F"/>
    <w:rPr>
      <w:sz w:val="12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860C3F"/>
    <w:rPr>
      <w:rFonts w:ascii="Arial" w:hAnsi="Arial"/>
      <w:kern w:val="10"/>
      <w:sz w:val="12"/>
      <w:lang w:val="de-CH" w:eastAsia="en-US"/>
    </w:rPr>
  </w:style>
  <w:style w:type="character" w:styleId="Funotenzeichen">
    <w:name w:val="footnote reference"/>
    <w:basedOn w:val="Absatz-Standardschriftart"/>
    <w:uiPriority w:val="99"/>
    <w:unhideWhenUsed/>
    <w:rsid w:val="006A7867"/>
    <w:rPr>
      <w:vertAlign w:val="superscript"/>
      <w:lang w:val="de-CH"/>
    </w:rPr>
  </w:style>
  <w:style w:type="paragraph" w:customStyle="1" w:styleId="Metadaten">
    <w:name w:val="Metadaten"/>
    <w:basedOn w:val="Standard"/>
    <w:next w:val="Standard"/>
    <w:rsid w:val="00623549"/>
    <w:rPr>
      <w:rFonts w:cs="Arial"/>
    </w:rPr>
  </w:style>
  <w:style w:type="paragraph" w:customStyle="1" w:styleId="Vorstossnummer">
    <w:name w:val="Vorstossnummer"/>
    <w:basedOn w:val="Standard"/>
    <w:next w:val="Standard"/>
    <w:link w:val="VorstossnummerZchn"/>
    <w:rsid w:val="002C4F60"/>
    <w:pPr>
      <w:jc w:val="right"/>
    </w:pPr>
    <w:rPr>
      <w:b/>
      <w:caps/>
      <w:sz w:val="24"/>
      <w:szCs w:val="24"/>
    </w:rPr>
  </w:style>
  <w:style w:type="character" w:customStyle="1" w:styleId="VorstossnummerZchn">
    <w:name w:val="Vorstossnummer Zchn"/>
    <w:basedOn w:val="Absatz-Standardschriftart"/>
    <w:link w:val="Vorstossnummer"/>
    <w:rsid w:val="002C4F60"/>
    <w:rPr>
      <w:b/>
      <w:caps/>
      <w:sz w:val="24"/>
      <w:szCs w:val="24"/>
      <w:lang w:val="de-CH"/>
    </w:rPr>
  </w:style>
  <w:style w:type="paragraph" w:styleId="Listenabsatz">
    <w:name w:val="List Paragraph"/>
    <w:basedOn w:val="Standard"/>
    <w:uiPriority w:val="34"/>
    <w:qFormat/>
    <w:rsid w:val="00875108"/>
    <w:pPr>
      <w:ind w:left="720"/>
      <w:contextualSpacing/>
    </w:pPr>
    <w:rPr>
      <w:szCs w:val="24"/>
      <w:lang w:eastAsia="en-US"/>
    </w:rPr>
  </w:style>
  <w:style w:type="paragraph" w:customStyle="1" w:styleId="Fusszeile">
    <w:name w:val="Fusszeile"/>
    <w:basedOn w:val="Standard"/>
    <w:rsid w:val="003A1AC5"/>
    <w:pPr>
      <w:tabs>
        <w:tab w:val="center" w:pos="4321"/>
        <w:tab w:val="right" w:pos="8641"/>
      </w:tabs>
    </w:pPr>
    <w:rPr>
      <w:sz w:val="16"/>
    </w:rPr>
  </w:style>
  <w:style w:type="paragraph" w:customStyle="1" w:styleId="Fusszeile-Seite">
    <w:name w:val="Fusszeile-Seite"/>
    <w:basedOn w:val="Standard"/>
    <w:rsid w:val="00C60765"/>
    <w:pPr>
      <w:jc w:val="right"/>
    </w:pPr>
    <w:rPr>
      <w:sz w:val="16"/>
    </w:rPr>
  </w:style>
  <w:style w:type="paragraph" w:customStyle="1" w:styleId="ListLevelsWithNumbers">
    <w:name w:val="ListLevelsWithNumbers"/>
    <w:basedOn w:val="Standard"/>
    <w:rsid w:val="00332E9C"/>
    <w:pPr>
      <w:numPr>
        <w:numId w:val="7"/>
      </w:numPr>
    </w:pPr>
  </w:style>
  <w:style w:type="paragraph" w:customStyle="1" w:styleId="ListWithNumbers">
    <w:name w:val="ListWithNumbers"/>
    <w:basedOn w:val="Standard"/>
    <w:rsid w:val="00BE7757"/>
    <w:pPr>
      <w:numPr>
        <w:numId w:val="8"/>
      </w:numPr>
    </w:pPr>
  </w:style>
  <w:style w:type="paragraph" w:customStyle="1" w:styleId="AufzhlungVif">
    <w:name w:val="Aufzählung Vif"/>
    <w:basedOn w:val="ListWithSymbols"/>
    <w:rsid w:val="00CA1B44"/>
    <w:pPr>
      <w:ind w:left="142" w:hanging="142"/>
    </w:pPr>
  </w:style>
  <w:style w:type="character" w:customStyle="1" w:styleId="berschrift2Zchn">
    <w:name w:val="Überschrift 2 Zchn"/>
    <w:basedOn w:val="Absatz-Standardschriftart"/>
    <w:link w:val="berschrift2"/>
    <w:uiPriority w:val="9"/>
    <w:locked/>
    <w:rsid w:val="003E215C"/>
    <w:rPr>
      <w:rFonts w:ascii="Segoe UI" w:hAnsi="Segoe UI" w:cs="Arial"/>
      <w:b/>
      <w:bCs/>
      <w:iCs/>
      <w:kern w:val="10"/>
      <w:sz w:val="24"/>
      <w:szCs w:val="28"/>
      <w:lang w:val="de-CH"/>
    </w:rPr>
  </w:style>
  <w:style w:type="character" w:customStyle="1" w:styleId="berschrift3Zchn">
    <w:name w:val="Überschrift 3 Zchn"/>
    <w:basedOn w:val="Absatz-Standardschriftart"/>
    <w:link w:val="berschrift3"/>
    <w:uiPriority w:val="9"/>
    <w:locked/>
    <w:rsid w:val="003E215C"/>
    <w:rPr>
      <w:rFonts w:ascii="Segoe UI" w:hAnsi="Segoe UI" w:cs="Arial"/>
      <w:b/>
      <w:bCs/>
      <w:kern w:val="10"/>
      <w:szCs w:val="26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9"/>
    <w:locked/>
    <w:rsid w:val="003E215C"/>
    <w:rPr>
      <w:rFonts w:ascii="Segoe UI" w:hAnsi="Segoe UI"/>
      <w:b/>
      <w:bCs/>
      <w:kern w:val="10"/>
      <w:szCs w:val="28"/>
      <w:lang w:val="de-CH"/>
    </w:rPr>
  </w:style>
  <w:style w:type="paragraph" w:styleId="Titel">
    <w:name w:val="Title"/>
    <w:basedOn w:val="Standard"/>
    <w:next w:val="Standard"/>
    <w:link w:val="TitelZchn"/>
    <w:uiPriority w:val="9"/>
    <w:qFormat/>
    <w:rsid w:val="00E1330E"/>
    <w:pPr>
      <w:contextualSpacing/>
    </w:pPr>
    <w:rPr>
      <w:rFonts w:eastAsiaTheme="majorEastAsia" w:cstheme="majorBidi"/>
      <w:b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9"/>
    <w:rsid w:val="00E1330E"/>
    <w:rPr>
      <w:rFonts w:eastAsiaTheme="majorEastAsia" w:cstheme="majorBidi"/>
      <w:b/>
      <w:kern w:val="10"/>
      <w:sz w:val="32"/>
      <w:szCs w:val="56"/>
      <w:lang w:val="de-CH"/>
    </w:rPr>
  </w:style>
  <w:style w:type="character" w:customStyle="1" w:styleId="Hidden">
    <w:name w:val="Hidden"/>
    <w:basedOn w:val="Absatz-Standardschriftart"/>
    <w:uiPriority w:val="1"/>
    <w:qFormat/>
    <w:rsid w:val="00F771E9"/>
    <w:rPr>
      <w:rFonts w:ascii="Segoe UI" w:hAnsi="Segoe UI"/>
      <w:vanish/>
      <w:color w:val="C00000"/>
      <w:kern w:val="0"/>
      <w:sz w:val="18"/>
      <w:lang w:val="de-CH"/>
    </w:rPr>
  </w:style>
  <w:style w:type="character" w:styleId="Platzhaltertext">
    <w:name w:val="Placeholder Text"/>
    <w:basedOn w:val="Absatz-Standardschriftart"/>
    <w:uiPriority w:val="99"/>
    <w:semiHidden/>
    <w:rsid w:val="00023C57"/>
    <w:rPr>
      <w:color w:val="808080"/>
      <w:lang w:val="de-CH"/>
    </w:rPr>
  </w:style>
  <w:style w:type="paragraph" w:styleId="Blocktext">
    <w:name w:val="Block Text"/>
    <w:basedOn w:val="Standard"/>
    <w:semiHidden/>
    <w:unhideWhenUsed/>
    <w:rsid w:val="005B3A1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StandardWeb">
    <w:name w:val="Normal (Web)"/>
    <w:basedOn w:val="Standard"/>
    <w:semiHidden/>
    <w:unhideWhenUsed/>
    <w:rsid w:val="005B3A1B"/>
    <w:rPr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B3A1B"/>
    <w:pPr>
      <w:numPr>
        <w:numId w:val="0"/>
      </w:numPr>
      <w:spacing w:after="0"/>
      <w:outlineLvl w:val="9"/>
    </w:pPr>
    <w:rPr>
      <w:rFonts w:eastAsiaTheme="majorEastAsia" w:cstheme="majorBidi"/>
      <w:b w:val="0"/>
      <w:bCs w:val="0"/>
      <w:color w:val="365F91" w:themeColor="accent1" w:themeShade="BF"/>
      <w:sz w:val="32"/>
    </w:rPr>
  </w:style>
  <w:style w:type="table" w:styleId="MittlereListe2-Akzent1">
    <w:name w:val="Medium List 2 Accent 1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Index1">
    <w:name w:val="index 1"/>
    <w:basedOn w:val="Standard"/>
    <w:next w:val="Standard"/>
    <w:autoRedefine/>
    <w:semiHidden/>
    <w:unhideWhenUsed/>
    <w:rsid w:val="005B3A1B"/>
    <w:pPr>
      <w:ind w:left="220" w:hanging="220"/>
    </w:pPr>
  </w:style>
  <w:style w:type="paragraph" w:styleId="Indexberschrift">
    <w:name w:val="index heading"/>
    <w:basedOn w:val="Standard"/>
    <w:next w:val="Index1"/>
    <w:semiHidden/>
    <w:unhideWhenUsed/>
    <w:rsid w:val="005B3A1B"/>
    <w:rPr>
      <w:rFonts w:eastAsiaTheme="majorEastAsia" w:cstheme="majorBidi"/>
      <w:b/>
      <w:bCs/>
    </w:rPr>
  </w:style>
  <w:style w:type="table" w:styleId="MittlereListe2-Akzent4">
    <w:name w:val="Medium List 2 Accent 4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2">
    <w:name w:val="Medium Grid 2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">
    <w:name w:val="Medium List 2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RGV-berschrift">
    <w:name w:val="toa heading"/>
    <w:basedOn w:val="Standard"/>
    <w:next w:val="Standard"/>
    <w:semiHidden/>
    <w:unhideWhenUsed/>
    <w:rsid w:val="005B3A1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Nachrichtenkopf">
    <w:name w:val="Message Header"/>
    <w:basedOn w:val="Standard"/>
    <w:link w:val="NachrichtenkopfZchn"/>
    <w:semiHidden/>
    <w:unhideWhenUsed/>
    <w:rsid w:val="005B3A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5B3A1B"/>
    <w:rPr>
      <w:rFonts w:eastAsiaTheme="majorEastAsia" w:cstheme="majorBidi"/>
      <w:sz w:val="24"/>
      <w:szCs w:val="24"/>
      <w:shd w:val="pct20" w:color="auto" w:fill="auto"/>
      <w:lang w:val="de-CH"/>
    </w:rPr>
  </w:style>
  <w:style w:type="character" w:styleId="HTMLCode">
    <w:name w:val="HTML Code"/>
    <w:basedOn w:val="Absatz-Standardschriftart"/>
    <w:semiHidden/>
    <w:unhideWhenUsed/>
    <w:rsid w:val="005B3A1B"/>
    <w:rPr>
      <w:rFonts w:ascii="Segoe UI" w:hAnsi="Segoe UI"/>
      <w:sz w:val="20"/>
      <w:szCs w:val="20"/>
      <w:lang w:val="de-CH"/>
    </w:rPr>
  </w:style>
  <w:style w:type="character" w:styleId="HTMLTastatur">
    <w:name w:val="HTML Keyboard"/>
    <w:basedOn w:val="Absatz-Standardschriftart"/>
    <w:semiHidden/>
    <w:unhideWhenUsed/>
    <w:rsid w:val="005B3A1B"/>
    <w:rPr>
      <w:rFonts w:ascii="Segoe UI" w:hAnsi="Segoe UI"/>
      <w:sz w:val="20"/>
      <w:szCs w:val="20"/>
      <w:lang w:val="de-CH"/>
    </w:rPr>
  </w:style>
  <w:style w:type="paragraph" w:styleId="HTMLVorformatiert">
    <w:name w:val="HTML Preformatted"/>
    <w:basedOn w:val="Standard"/>
    <w:link w:val="HTMLVorformatiertZchn"/>
    <w:semiHidden/>
    <w:unhideWhenUsed/>
    <w:rsid w:val="005B3A1B"/>
    <w:rPr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semiHidden/>
    <w:rsid w:val="005B3A1B"/>
    <w:rPr>
      <w:sz w:val="20"/>
      <w:szCs w:val="20"/>
      <w:lang w:val="de-CH"/>
    </w:rPr>
  </w:style>
  <w:style w:type="paragraph" w:styleId="NurText">
    <w:name w:val="Plain Text"/>
    <w:basedOn w:val="Standard"/>
    <w:link w:val="NurTextZchn"/>
    <w:semiHidden/>
    <w:unhideWhenUsed/>
    <w:rsid w:val="005B3A1B"/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semiHidden/>
    <w:rsid w:val="005B3A1B"/>
    <w:rPr>
      <w:sz w:val="21"/>
      <w:szCs w:val="21"/>
      <w:lang w:val="de-CH"/>
    </w:rPr>
  </w:style>
  <w:style w:type="character" w:styleId="HTMLBeispiel">
    <w:name w:val="HTML Sample"/>
    <w:basedOn w:val="Absatz-Standardschriftart"/>
    <w:semiHidden/>
    <w:unhideWhenUsed/>
    <w:rsid w:val="005B3A1B"/>
    <w:rPr>
      <w:rFonts w:ascii="Segoe UI" w:hAnsi="Segoe UI"/>
      <w:sz w:val="24"/>
      <w:szCs w:val="24"/>
      <w:lang w:val="de-CH"/>
    </w:rPr>
  </w:style>
  <w:style w:type="character" w:styleId="HTMLSchreibmaschine">
    <w:name w:val="HTML Typewriter"/>
    <w:basedOn w:val="Absatz-Standardschriftart"/>
    <w:semiHidden/>
    <w:unhideWhenUsed/>
    <w:rsid w:val="005B3A1B"/>
    <w:rPr>
      <w:rFonts w:ascii="Segoe UI" w:hAnsi="Segoe UI"/>
      <w:sz w:val="20"/>
      <w:szCs w:val="20"/>
      <w:lang w:val="de-CH"/>
    </w:rPr>
  </w:style>
  <w:style w:type="paragraph" w:styleId="Makrotext">
    <w:name w:val="macro"/>
    <w:link w:val="MakrotextZchn"/>
    <w:semiHidden/>
    <w:unhideWhenUsed/>
    <w:rsid w:val="005B3A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semiHidden/>
    <w:rsid w:val="005B3A1B"/>
    <w:rPr>
      <w:sz w:val="20"/>
      <w:szCs w:val="20"/>
      <w:lang w:val="de-CH"/>
    </w:rPr>
  </w:style>
  <w:style w:type="paragraph" w:styleId="Kopfzeile">
    <w:name w:val="header"/>
    <w:basedOn w:val="Standard"/>
    <w:link w:val="KopfzeileZchn"/>
    <w:unhideWhenUsed/>
    <w:rsid w:val="00B17B1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17B10"/>
    <w:rPr>
      <w:lang w:val="de-CH"/>
    </w:rPr>
  </w:style>
  <w:style w:type="paragraph" w:styleId="Fuzeile">
    <w:name w:val="footer"/>
    <w:basedOn w:val="Standard"/>
    <w:link w:val="FuzeileZchn"/>
    <w:unhideWhenUsed/>
    <w:rsid w:val="00B17B1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17B10"/>
    <w:rPr>
      <w:lang w:val="de-CH"/>
    </w:rPr>
  </w:style>
  <w:style w:type="paragraph" w:styleId="Aufzhlungszeichen">
    <w:name w:val="List Bullet"/>
    <w:basedOn w:val="Standard"/>
    <w:semiHidden/>
    <w:unhideWhenUsed/>
    <w:rsid w:val="0009518B"/>
    <w:pPr>
      <w:numPr>
        <w:numId w:val="9"/>
      </w:numPr>
      <w:contextualSpacing/>
    </w:pPr>
  </w:style>
  <w:style w:type="paragraph" w:styleId="Aufzhlungszeichen2">
    <w:name w:val="List Bullet 2"/>
    <w:basedOn w:val="Standard"/>
    <w:semiHidden/>
    <w:unhideWhenUsed/>
    <w:rsid w:val="0009518B"/>
    <w:pPr>
      <w:numPr>
        <w:numId w:val="10"/>
      </w:numPr>
      <w:contextualSpacing/>
    </w:pPr>
  </w:style>
  <w:style w:type="paragraph" w:styleId="Listennummer">
    <w:name w:val="List Number"/>
    <w:basedOn w:val="Standard"/>
    <w:rsid w:val="0009518B"/>
    <w:pPr>
      <w:numPr>
        <w:numId w:val="23"/>
      </w:numPr>
      <w:contextualSpacing/>
    </w:pPr>
  </w:style>
  <w:style w:type="paragraph" w:styleId="Listennummer2">
    <w:name w:val="List Number 2"/>
    <w:basedOn w:val="Standard"/>
    <w:semiHidden/>
    <w:unhideWhenUsed/>
    <w:rsid w:val="0009518B"/>
    <w:pPr>
      <w:numPr>
        <w:numId w:val="24"/>
      </w:numPr>
      <w:contextualSpacing/>
    </w:pPr>
  </w:style>
  <w:style w:type="paragraph" w:styleId="Listennummer3">
    <w:name w:val="List Number 3"/>
    <w:basedOn w:val="Standard"/>
    <w:semiHidden/>
    <w:unhideWhenUsed/>
    <w:rsid w:val="0009518B"/>
    <w:pPr>
      <w:numPr>
        <w:numId w:val="25"/>
      </w:numPr>
      <w:contextualSpacing/>
    </w:pPr>
  </w:style>
  <w:style w:type="character" w:styleId="Kommentarzeichen">
    <w:name w:val="annotation reference"/>
    <w:basedOn w:val="Absatz-Standardschriftart"/>
    <w:semiHidden/>
    <w:unhideWhenUsed/>
    <w:rsid w:val="004C4F0C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4C4F0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C4F0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C4F0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C4F0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4639C"/>
  </w:style>
  <w:style w:type="character" w:styleId="NichtaufgelsteErwhnung">
    <w:name w:val="Unresolved Mention"/>
    <w:basedOn w:val="Absatz-Standardschriftart"/>
    <w:rsid w:val="00F32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8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oter" Target="footer1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2.xm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header" Target="header6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numbering" Target="numbering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header" Target="header5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432873\AppData\Local\Temp\officeatwork\temp0002\Templates\2055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BFE8CCD57443BAABBAE945797ABD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E71AD1-EE77-4BBC-9E40-A275EB0F12A8}"/>
      </w:docPartPr>
      <w:docPartBody>
        <w:p w:rsidR="00651916" w:rsidRDefault="00651916">
          <w:pPr>
            <w:pStyle w:val="21BFE8CCD57443BAABBAE945797ABD0D"/>
          </w:pPr>
          <w:r>
            <w:t>‍</w:t>
          </w:r>
        </w:p>
      </w:docPartBody>
    </w:docPart>
    <w:docPart>
      <w:docPartPr>
        <w:name w:val="840FBA155CF44EA6A59BC4F4A31607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97CCA8-EB10-4D4E-ABC7-403C90D06877}"/>
      </w:docPartPr>
      <w:docPartBody>
        <w:p w:rsidR="00651916" w:rsidRDefault="00651916">
          <w:pPr>
            <w:pStyle w:val="840FBA155CF44EA6A59BC4F4A316078F"/>
          </w:pPr>
          <w:r w:rsidRPr="00357DF5">
            <w:rPr>
              <w:rStyle w:val="Fett"/>
            </w:rPr>
            <w:t xml:space="preserve"> </w:t>
          </w:r>
        </w:p>
      </w:docPartBody>
    </w:docPart>
    <w:docPart>
      <w:docPartPr>
        <w:name w:val="61CD908C77784E9DA052B9F5424B83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A7EEC4-91BE-45C4-B5F2-D1689CF23441}"/>
      </w:docPartPr>
      <w:docPartBody>
        <w:p w:rsidR="00651916" w:rsidRDefault="00651916">
          <w:pPr>
            <w:pStyle w:val="61CD908C77784E9DA052B9F5424B8303"/>
          </w:pPr>
          <w:r>
            <w:rPr>
              <w:lang w:val="en-US"/>
            </w:rPr>
            <w:t xml:space="preserve"> </w:t>
          </w:r>
        </w:p>
      </w:docPartBody>
    </w:docPart>
    <w:docPart>
      <w:docPartPr>
        <w:name w:val="7B31AED9D9824BBDB29C6B37891616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6B3718-1C60-42F1-B806-92944513E6DC}"/>
      </w:docPartPr>
      <w:docPartBody>
        <w:p w:rsidR="00651916" w:rsidRDefault="00651916">
          <w:pPr>
            <w:pStyle w:val="7B31AED9D9824BBDB29C6B37891616C4"/>
          </w:pPr>
          <w:r>
            <w:t xml:space="preserve"> </w:t>
          </w:r>
        </w:p>
      </w:docPartBody>
    </w:docPart>
    <w:docPart>
      <w:docPartPr>
        <w:name w:val="767994B98F69415FAED60C7C66622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99F4D-4DD5-44E7-8D19-A2B192DD880A}"/>
      </w:docPartPr>
      <w:docPartBody>
        <w:p w:rsidR="00485563" w:rsidRDefault="008830F9" w:rsidP="008830F9">
          <w:pPr>
            <w:pStyle w:val="767994B98F69415FAED60C7C666224662"/>
          </w:pPr>
          <w:r w:rsidRPr="001A385C">
            <w:rPr>
              <w:b/>
              <w:sz w:val="32"/>
              <w:szCs w:val="32"/>
              <w:highlight w:val="yellow"/>
            </w:rPr>
            <w:t>Jahr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500"/>
    <w:rsid w:val="000255A4"/>
    <w:rsid w:val="00043132"/>
    <w:rsid w:val="00147532"/>
    <w:rsid w:val="00194241"/>
    <w:rsid w:val="001A36C7"/>
    <w:rsid w:val="00235A85"/>
    <w:rsid w:val="003E61D9"/>
    <w:rsid w:val="0042034E"/>
    <w:rsid w:val="00470AB7"/>
    <w:rsid w:val="00475DB8"/>
    <w:rsid w:val="00485563"/>
    <w:rsid w:val="004C28AF"/>
    <w:rsid w:val="005010B4"/>
    <w:rsid w:val="005407E8"/>
    <w:rsid w:val="00651916"/>
    <w:rsid w:val="00654630"/>
    <w:rsid w:val="006854C7"/>
    <w:rsid w:val="006C2A1C"/>
    <w:rsid w:val="006C3860"/>
    <w:rsid w:val="0076329E"/>
    <w:rsid w:val="007A2FB1"/>
    <w:rsid w:val="008036D7"/>
    <w:rsid w:val="008830F9"/>
    <w:rsid w:val="008A0EDB"/>
    <w:rsid w:val="008E19FA"/>
    <w:rsid w:val="009506F1"/>
    <w:rsid w:val="00A157BF"/>
    <w:rsid w:val="00AE7877"/>
    <w:rsid w:val="00BA7500"/>
    <w:rsid w:val="00BF27A2"/>
    <w:rsid w:val="00CF788E"/>
    <w:rsid w:val="00D106D6"/>
    <w:rsid w:val="00D136E1"/>
    <w:rsid w:val="00D13964"/>
    <w:rsid w:val="00D9167F"/>
    <w:rsid w:val="00DC1000"/>
    <w:rsid w:val="00DC288E"/>
    <w:rsid w:val="00DF174D"/>
    <w:rsid w:val="00E34424"/>
    <w:rsid w:val="00E91D3B"/>
    <w:rsid w:val="00EC3812"/>
    <w:rsid w:val="00F116CE"/>
    <w:rsid w:val="00F200BC"/>
    <w:rsid w:val="00F6367B"/>
    <w:rsid w:val="00FD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21BFE8CCD57443BAABBAE945797ABD0D">
    <w:name w:val="21BFE8CCD57443BAABBAE945797ABD0D"/>
  </w:style>
  <w:style w:type="character" w:styleId="Fett">
    <w:name w:val="Strong"/>
    <w:qFormat/>
    <w:rPr>
      <w:b/>
      <w:bCs/>
    </w:rPr>
  </w:style>
  <w:style w:type="paragraph" w:customStyle="1" w:styleId="840FBA155CF44EA6A59BC4F4A316078F">
    <w:name w:val="840FBA155CF44EA6A59BC4F4A316078F"/>
  </w:style>
  <w:style w:type="paragraph" w:customStyle="1" w:styleId="61CD908C77784E9DA052B9F5424B8303">
    <w:name w:val="61CD908C77784E9DA052B9F5424B8303"/>
  </w:style>
  <w:style w:type="character" w:styleId="Platzhaltertext">
    <w:name w:val="Placeholder Text"/>
    <w:basedOn w:val="Absatz-Standardschriftart"/>
    <w:uiPriority w:val="99"/>
    <w:semiHidden/>
    <w:rsid w:val="008830F9"/>
    <w:rPr>
      <w:color w:val="808080"/>
      <w:lang w:val="de-CH"/>
    </w:rPr>
  </w:style>
  <w:style w:type="paragraph" w:customStyle="1" w:styleId="7B31AED9D9824BBDB29C6B37891616C4">
    <w:name w:val="7B31AED9D9824BBDB29C6B37891616C4"/>
  </w:style>
  <w:style w:type="paragraph" w:customStyle="1" w:styleId="767994B98F69415FAED60C7C666224662">
    <w:name w:val="767994B98F69415FAED60C7C666224662"/>
    <w:rsid w:val="008830F9"/>
    <w:pPr>
      <w:spacing w:after="0" w:line="240" w:lineRule="auto"/>
    </w:pPr>
    <w:rPr>
      <w:rFonts w:ascii="Segoe UI" w:eastAsia="Times New Roman" w:hAnsi="Segoe U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officeatwork xmlns="http://schemas.officeatwork.com/MasterProperties">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</officeatwork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D20AB98F8BE143808195F79F80C723" ma:contentTypeVersion="4" ma:contentTypeDescription="Ein neues Dokument erstellen." ma:contentTypeScope="" ma:versionID="2a9b3705e33a426921ddf73377fe536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073aa2eb795246d8b6a183aa1b99e6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officeatwork xmlns="http://schemas.officeatwork.com/CustomXMLPart">
  <Signature2F>​</Signature2F>
  <Signature1F>Projektleiter Standortentwicklung
+41 41 228 43 95
michael.rossi@lu.ch</Signature1F>
  <Signature2>​</Signature2>
  <Signature1>Michael Rossi</Signature1>
  <Organisation1>Raum und Wirtschaft (rawi)</Organisation1>
  <Organisation2>Murbacherstrasse 21
6002 Luzern
rawi@lu.ch
rawi.lu.ch</Organisation2>
  <FooterNormal>​</FooterNormal>
  <FooterBold/>
  <CityDateInitials>Luzern, 12. August 2025 ROM</CityDateInitials>
  <Departement>Bau-, Umwelt- und Wirtschaftsdepartement
</Departement>
</officeatwork>
</file>

<file path=customXml/item7.xml><?xml version="1.0" encoding="utf-8"?>
<officeatwork xmlns="http://schemas.officeatwork.com/Document">eNp7v3u/jUt+cmlual6JnU1wfk5pSWZ+nmeKnY0+MscnMS+9NDE91c7IwNTURh/OtQnLTC0HqoVQAUCh4NSc1GSgUfooHLgVAFOAKK8=</officeatwork>
</file>

<file path=customXml/item8.xml><?xml version="1.0" encoding="utf-8"?>
<officeatwork xmlns="http://schemas.officeatwork.com/Formulas">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</officeatwork>
</file>

<file path=customXml/item9.xml><?xml version="1.0" encoding="utf-8"?>
<officeatwork xmlns="http://schemas.officeatwork.com/Media"/>
</file>

<file path=customXml/itemProps1.xml><?xml version="1.0" encoding="utf-8"?>
<ds:datastoreItem xmlns:ds="http://schemas.openxmlformats.org/officeDocument/2006/customXml" ds:itemID="{68E60370-B957-4EE8-ADD7-B31B8270D4F8}">
  <ds:schemaRefs>
    <ds:schemaRef ds:uri="http://schemas.officeatwork.com/MasterProperties"/>
  </ds:schemaRefs>
</ds:datastoreItem>
</file>

<file path=customXml/itemProps2.xml><?xml version="1.0" encoding="utf-8"?>
<ds:datastoreItem xmlns:ds="http://schemas.openxmlformats.org/officeDocument/2006/customXml" ds:itemID="{21C71D32-7715-4DD3-BF31-7F483197DE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421CF0-7645-44E7-AB83-AC25EA3266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2205D36-CFA8-4366-8BC0-DD0B964A52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D0900D-978B-49B7-8717-3734AF1A7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E30E407D-6378-4F77-9BF5-E1760CE52038}">
  <ds:schemaRefs>
    <ds:schemaRef ds:uri="http://schemas.officeatwork.com/CustomXMLPart"/>
  </ds:schemaRefs>
</ds:datastoreItem>
</file>

<file path=customXml/itemProps7.xml><?xml version="1.0" encoding="utf-8"?>
<ds:datastoreItem xmlns:ds="http://schemas.openxmlformats.org/officeDocument/2006/customXml" ds:itemID="{8EFD2F1B-9057-4672-B0CE-E8C7DFD8454B}">
  <ds:schemaRefs>
    <ds:schemaRef ds:uri="http://schemas.officeatwork.com/Document"/>
  </ds:schemaRefs>
</ds:datastoreItem>
</file>

<file path=customXml/itemProps8.xml><?xml version="1.0" encoding="utf-8"?>
<ds:datastoreItem xmlns:ds="http://schemas.openxmlformats.org/officeDocument/2006/customXml" ds:itemID="{5678A2A2-CC5F-4860-8098-B8E847B455B3}">
  <ds:schemaRefs>
    <ds:schemaRef ds:uri="http://schemas.officeatwork.com/Formulas"/>
  </ds:schemaRefs>
</ds:datastoreItem>
</file>

<file path=customXml/itemProps9.xml><?xml version="1.0" encoding="utf-8"?>
<ds:datastoreItem xmlns:ds="http://schemas.openxmlformats.org/officeDocument/2006/customXml" ds:itemID="{DE01B4EA-9D67-471E-B810-D601E9346577}">
  <ds:schemaRefs>
    <ds:schemaRef ds:uri="http://schemas.officeatwork.com/Media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2055.dot</Template>
  <TotalTime>0</TotalTime>
  <Pages>1</Pages>
  <Words>142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Michael Rossi</Manager>
  <Company>Bau-, Umwelt- und Wirtschaftsdepartement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Bestätigung der Richtigkeit und Vollständigkeit_LIB</dc:title>
  <dc:subject/>
  <dc:creator>Michael Rossi</dc:creator>
  <cp:keywords/>
  <dc:description/>
  <cp:lastModifiedBy>Rossi Michael</cp:lastModifiedBy>
  <cp:revision>22</cp:revision>
  <dcterms:created xsi:type="dcterms:W3CDTF">2026-05-15T13:10:00Z</dcterms:created>
  <dcterms:modified xsi:type="dcterms:W3CDTF">2026-09-10T11:07:00Z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Initials">
    <vt:lpwstr>ROM</vt:lpwstr>
  </property>
  <property fmtid="{D5CDD505-2E9C-101B-9397-08002B2CF9AE}" pid="3" name="Author.Name">
    <vt:lpwstr>Michael Rossi</vt:lpwstr>
  </property>
  <property fmtid="{D5CDD505-2E9C-101B-9397-08002B2CF9AE}" pid="4" name="BM_ContentType">
    <vt:lpwstr/>
  </property>
  <property fmtid="{D5CDD505-2E9C-101B-9397-08002B2CF9AE}" pid="5" name="BM_Subject">
    <vt:lpwstr> </vt:lpwstr>
  </property>
  <property fmtid="{D5CDD505-2E9C-101B-9397-08002B2CF9AE}" pid="6" name="CMIdata.Dok_Titel">
    <vt:lpwstr/>
  </property>
  <property fmtid="{D5CDD505-2E9C-101B-9397-08002B2CF9AE}" pid="7" name="CMIdata.G_Laufnummer">
    <vt:lpwstr/>
  </property>
  <property fmtid="{D5CDD505-2E9C-101B-9397-08002B2CF9AE}" pid="8" name="CMIdata.G_Signatur">
    <vt:lpwstr/>
  </property>
  <property fmtid="{D5CDD505-2E9C-101B-9397-08002B2CF9AE}" pid="9" name="Contactperson.Direct Fax">
    <vt:lpwstr/>
  </property>
  <property fmtid="{D5CDD505-2E9C-101B-9397-08002B2CF9AE}" pid="10" name="Contactperson.Direct Phone">
    <vt:lpwstr/>
  </property>
  <property fmtid="{D5CDD505-2E9C-101B-9397-08002B2CF9AE}" pid="11" name="Contactperson.DirectFax">
    <vt:lpwstr/>
  </property>
  <property fmtid="{D5CDD505-2E9C-101B-9397-08002B2CF9AE}" pid="12" name="Contactperson.DirectPhone">
    <vt:lpwstr>+41 41 228 43 95</vt:lpwstr>
  </property>
  <property fmtid="{D5CDD505-2E9C-101B-9397-08002B2CF9AE}" pid="13" name="Contactperson.Name">
    <vt:lpwstr>Michael Rossi</vt:lpwstr>
  </property>
  <property fmtid="{D5CDD505-2E9C-101B-9397-08002B2CF9AE}" pid="14" name="CustomField.ContentTypeLetter">
    <vt:lpwstr/>
  </property>
  <property fmtid="{D5CDD505-2E9C-101B-9397-08002B2CF9AE}" pid="15" name="CustomField.ShowLogos">
    <vt:lpwstr/>
  </property>
  <property fmtid="{D5CDD505-2E9C-101B-9397-08002B2CF9AE}" pid="16" name="Doc.ContentTypeBrackets">
    <vt:lpwstr>[Inhalts-Typ]</vt:lpwstr>
  </property>
  <property fmtid="{D5CDD505-2E9C-101B-9397-08002B2CF9AE}" pid="17" name="Doc.Date">
    <vt:lpwstr>Datum</vt:lpwstr>
  </property>
  <property fmtid="{D5CDD505-2E9C-101B-9397-08002B2CF9AE}" pid="18" name="Doc.DirectFax">
    <vt:lpwstr>Direkt Telefax</vt:lpwstr>
  </property>
  <property fmtid="{D5CDD505-2E9C-101B-9397-08002B2CF9AE}" pid="19" name="Doc.DirectPhone">
    <vt:lpwstr>Direkt Telefon</vt:lpwstr>
  </property>
  <property fmtid="{D5CDD505-2E9C-101B-9397-08002B2CF9AE}" pid="20" name="Doc.Document">
    <vt:lpwstr>Dokument</vt:lpwstr>
  </property>
  <property fmtid="{D5CDD505-2E9C-101B-9397-08002B2CF9AE}" pid="21" name="Doc.Enclosures">
    <vt:lpwstr>Beilagen</vt:lpwstr>
  </property>
  <property fmtid="{D5CDD505-2E9C-101B-9397-08002B2CF9AE}" pid="22" name="Doc.Facsimile">
    <vt:lpwstr>Telefax</vt:lpwstr>
  </property>
  <property fmtid="{D5CDD505-2E9C-101B-9397-08002B2CF9AE}" pid="23" name="Doc.Letter">
    <vt:lpwstr>Brief</vt:lpwstr>
  </property>
  <property fmtid="{D5CDD505-2E9C-101B-9397-08002B2CF9AE}" pid="24" name="Doc.of">
    <vt:lpwstr>von</vt:lpwstr>
  </property>
  <property fmtid="{D5CDD505-2E9C-101B-9397-08002B2CF9AE}" pid="25" name="Doc.Page">
    <vt:lpwstr>Seite</vt:lpwstr>
  </property>
  <property fmtid="{D5CDD505-2E9C-101B-9397-08002B2CF9AE}" pid="26" name="Doc.Regarding">
    <vt:lpwstr>betreffend</vt:lpwstr>
  </property>
  <property fmtid="{D5CDD505-2E9C-101B-9397-08002B2CF9AE}" pid="27" name="Doc.Subject">
    <vt:lpwstr>[Betreff]</vt:lpwstr>
  </property>
  <property fmtid="{D5CDD505-2E9C-101B-9397-08002B2CF9AE}" pid="28" name="Doc.Telephone">
    <vt:lpwstr>Telefon</vt:lpwstr>
  </property>
  <property fmtid="{D5CDD505-2E9C-101B-9397-08002B2CF9AE}" pid="29" name="Doc.Text">
    <vt:lpwstr>[Text]</vt:lpwstr>
  </property>
  <property fmtid="{D5CDD505-2E9C-101B-9397-08002B2CF9AE}" pid="30" name="Organisation.AddressB1">
    <vt:lpwstr>Raum und Wirtschaft (rawi)</vt:lpwstr>
  </property>
  <property fmtid="{D5CDD505-2E9C-101B-9397-08002B2CF9AE}" pid="31" name="Organisation.AddressB2">
    <vt:lpwstr/>
  </property>
  <property fmtid="{D5CDD505-2E9C-101B-9397-08002B2CF9AE}" pid="32" name="Organisation.AddressB3">
    <vt:lpwstr/>
  </property>
  <property fmtid="{D5CDD505-2E9C-101B-9397-08002B2CF9AE}" pid="33" name="Organisation.AddressB4">
    <vt:lpwstr/>
  </property>
  <property fmtid="{D5CDD505-2E9C-101B-9397-08002B2CF9AE}" pid="34" name="Organisation.AddressN1">
    <vt:lpwstr>Murbacherstrasse 21</vt:lpwstr>
  </property>
  <property fmtid="{D5CDD505-2E9C-101B-9397-08002B2CF9AE}" pid="35" name="Organisation.AddressN2">
    <vt:lpwstr>6002 Luzern</vt:lpwstr>
  </property>
  <property fmtid="{D5CDD505-2E9C-101B-9397-08002B2CF9AE}" pid="36" name="Organisation.AddressN3">
    <vt:lpwstr/>
  </property>
  <property fmtid="{D5CDD505-2E9C-101B-9397-08002B2CF9AE}" pid="37" name="Organisation.AddressN4">
    <vt:lpwstr/>
  </property>
  <property fmtid="{D5CDD505-2E9C-101B-9397-08002B2CF9AE}" pid="38" name="Organisation.City">
    <vt:lpwstr>Luzern</vt:lpwstr>
  </property>
  <property fmtid="{D5CDD505-2E9C-101B-9397-08002B2CF9AE}" pid="39" name="Organisation.Country">
    <vt:lpwstr/>
  </property>
  <property fmtid="{D5CDD505-2E9C-101B-9397-08002B2CF9AE}" pid="40" name="Organisation.Departement">
    <vt:lpwstr>Bau-, Umwelt- und Wirtschaftsdepartement</vt:lpwstr>
  </property>
  <property fmtid="{D5CDD505-2E9C-101B-9397-08002B2CF9AE}" pid="41" name="Organisation.Dienststelle1">
    <vt:lpwstr/>
  </property>
  <property fmtid="{D5CDD505-2E9C-101B-9397-08002B2CF9AE}" pid="42" name="Organisation.Dienststelle2">
    <vt:lpwstr/>
  </property>
  <property fmtid="{D5CDD505-2E9C-101B-9397-08002B2CF9AE}" pid="43" name="Organisation.Email">
    <vt:lpwstr>rawi@lu.ch</vt:lpwstr>
  </property>
  <property fmtid="{D5CDD505-2E9C-101B-9397-08002B2CF9AE}" pid="44" name="Organisation.Fax">
    <vt:lpwstr/>
  </property>
  <property fmtid="{D5CDD505-2E9C-101B-9397-08002B2CF9AE}" pid="45" name="Organisation.Footer1">
    <vt:lpwstr/>
  </property>
  <property fmtid="{D5CDD505-2E9C-101B-9397-08002B2CF9AE}" pid="46" name="Organisation.Footer2">
    <vt:lpwstr/>
  </property>
  <property fmtid="{D5CDD505-2E9C-101B-9397-08002B2CF9AE}" pid="47" name="Organisation.Footer3">
    <vt:lpwstr/>
  </property>
  <property fmtid="{D5CDD505-2E9C-101B-9397-08002B2CF9AE}" pid="48" name="Organisation.Footer4">
    <vt:lpwstr/>
  </property>
  <property fmtid="{D5CDD505-2E9C-101B-9397-08002B2CF9AE}" pid="49" name="Organisation.Internet">
    <vt:lpwstr>rawi.lu.ch</vt:lpwstr>
  </property>
  <property fmtid="{D5CDD505-2E9C-101B-9397-08002B2CF9AE}" pid="50" name="Organisation.Telefon">
    <vt:lpwstr>+41 41 228 51 83</vt:lpwstr>
  </property>
  <property fmtid="{D5CDD505-2E9C-101B-9397-08002B2CF9AE}" pid="51" name="Outputprofile.External">
    <vt:lpwstr/>
  </property>
  <property fmtid="{D5CDD505-2E9C-101B-9397-08002B2CF9AE}" pid="52" name="Outputprofile.ExternalSignature">
    <vt:lpwstr/>
  </property>
  <property fmtid="{D5CDD505-2E9C-101B-9397-08002B2CF9AE}" pid="53" name="Outputprofile.Internal">
    <vt:lpwstr/>
  </property>
  <property fmtid="{D5CDD505-2E9C-101B-9397-08002B2CF9AE}" pid="54" name="OutputStatus">
    <vt:lpwstr>OutputStatus</vt:lpwstr>
  </property>
  <property fmtid="{D5CDD505-2E9C-101B-9397-08002B2CF9AE}" pid="55" name="Participants.Absent">
    <vt:lpwstr/>
  </property>
  <property fmtid="{D5CDD505-2E9C-101B-9397-08002B2CF9AE}" pid="56" name="Participants.Participants">
    <vt:lpwstr/>
  </property>
  <property fmtid="{D5CDD505-2E9C-101B-9397-08002B2CF9AE}" pid="57" name="Participants.ToNote">
    <vt:lpwstr/>
  </property>
  <property fmtid="{D5CDD505-2E9C-101B-9397-08002B2CF9AE}" pid="58" name="Receipient.EMail">
    <vt:lpwstr/>
  </property>
  <property fmtid="{D5CDD505-2E9C-101B-9397-08002B2CF9AE}" pid="59" name="Signature1.DirectPhone">
    <vt:lpwstr>+41 41 228 43 95</vt:lpwstr>
  </property>
  <property fmtid="{D5CDD505-2E9C-101B-9397-08002B2CF9AE}" pid="60" name="Signature1.EMail">
    <vt:lpwstr>michael.rossi@lu.ch</vt:lpwstr>
  </property>
  <property fmtid="{D5CDD505-2E9C-101B-9397-08002B2CF9AE}" pid="61" name="Signature1.Function">
    <vt:lpwstr>Projektleiter Standortentwicklung</vt:lpwstr>
  </property>
  <property fmtid="{D5CDD505-2E9C-101B-9397-08002B2CF9AE}" pid="62" name="Signature1.Name">
    <vt:lpwstr>Michael Rossi</vt:lpwstr>
  </property>
  <property fmtid="{D5CDD505-2E9C-101B-9397-08002B2CF9AE}" pid="63" name="Signature2.DirectPhone">
    <vt:lpwstr/>
  </property>
  <property fmtid="{D5CDD505-2E9C-101B-9397-08002B2CF9AE}" pid="64" name="Signature2.EMail">
    <vt:lpwstr/>
  </property>
  <property fmtid="{D5CDD505-2E9C-101B-9397-08002B2CF9AE}" pid="65" name="Signature2.Function">
    <vt:lpwstr/>
  </property>
  <property fmtid="{D5CDD505-2E9C-101B-9397-08002B2CF9AE}" pid="66" name="Signature2.Name">
    <vt:lpwstr/>
  </property>
  <property fmtid="{D5CDD505-2E9C-101B-9397-08002B2CF9AE}" pid="67" name="Signature3.DirectPhone">
    <vt:lpwstr/>
  </property>
  <property fmtid="{D5CDD505-2E9C-101B-9397-08002B2CF9AE}" pid="68" name="Signature3.EMail">
    <vt:lpwstr/>
  </property>
  <property fmtid="{D5CDD505-2E9C-101B-9397-08002B2CF9AE}" pid="69" name="Signature3.Function">
    <vt:lpwstr/>
  </property>
  <property fmtid="{D5CDD505-2E9C-101B-9397-08002B2CF9AE}" pid="70" name="Signature3.Name">
    <vt:lpwstr/>
  </property>
  <property fmtid="{D5CDD505-2E9C-101B-9397-08002B2CF9AE}" pid="71" name="Toolbar.Email">
    <vt:lpwstr>Toolbar.Email</vt:lpwstr>
  </property>
  <property fmtid="{D5CDD505-2E9C-101B-9397-08002B2CF9AE}" pid="72" name="Viacar.PIN">
    <vt:lpwstr> </vt:lpwstr>
  </property>
  <property fmtid="{D5CDD505-2E9C-101B-9397-08002B2CF9AE}" pid="73" name="Recipient.EMail">
    <vt:lpwstr/>
  </property>
  <property fmtid="{D5CDD505-2E9C-101B-9397-08002B2CF9AE}" pid="74" name="StmOrganisation.City">
    <vt:lpwstr>Luzern</vt:lpwstr>
  </property>
  <property fmtid="{D5CDD505-2E9C-101B-9397-08002B2CF9AE}" pid="75" name="StmCustomField.CreationDate">
    <vt:lpwstr>12. August 2025</vt:lpwstr>
  </property>
  <property fmtid="{D5CDD505-2E9C-101B-9397-08002B2CF9AE}" pid="76" name="StmAuthor.Initials">
    <vt:lpwstr>ROM</vt:lpwstr>
  </property>
  <property fmtid="{D5CDD505-2E9C-101B-9397-08002B2CF9AE}" pid="77" name="StmCMIdata.G_Laufnummer">
    <vt:lpwstr/>
  </property>
  <property fmtid="{D5CDD505-2E9C-101B-9397-08002B2CF9AE}" pid="78" name="StmCMIdata.Dok_Autor">
    <vt:lpwstr/>
  </property>
  <property fmtid="{D5CDD505-2E9C-101B-9397-08002B2CF9AE}" pid="79" name="ContentTypeId">
    <vt:lpwstr>0x010100F6D20AB98F8BE143808195F79F80C723</vt:lpwstr>
  </property>
  <property fmtid="{D5CDD505-2E9C-101B-9397-08002B2CF9AE}" pid="80" name="MSIP_Label_c8539080-ac49-460a-a191-c80f9bf9ddf9_Enabled">
    <vt:lpwstr>true</vt:lpwstr>
  </property>
  <property fmtid="{D5CDD505-2E9C-101B-9397-08002B2CF9AE}" pid="81" name="MSIP_Label_c8539080-ac49-460a-a191-c80f9bf9ddf9_SetDate">
    <vt:lpwstr>2026-09-10T08:55:41Z</vt:lpwstr>
  </property>
  <property fmtid="{D5CDD505-2E9C-101B-9397-08002B2CF9AE}" pid="82" name="MSIP_Label_c8539080-ac49-460a-a191-c80f9bf9ddf9_Method">
    <vt:lpwstr>Standard</vt:lpwstr>
  </property>
  <property fmtid="{D5CDD505-2E9C-101B-9397-08002B2CF9AE}" pid="83" name="MSIP_Label_c8539080-ac49-460a-a191-c80f9bf9ddf9_Name">
    <vt:lpwstr>intern</vt:lpwstr>
  </property>
  <property fmtid="{D5CDD505-2E9C-101B-9397-08002B2CF9AE}" pid="84" name="MSIP_Label_c8539080-ac49-460a-a191-c80f9bf9ddf9_SiteId">
    <vt:lpwstr>d2de743d-2af7-45af-9612-3f272b8824df</vt:lpwstr>
  </property>
  <property fmtid="{D5CDD505-2E9C-101B-9397-08002B2CF9AE}" pid="85" name="MSIP_Label_c8539080-ac49-460a-a191-c80f9bf9ddf9_ActionId">
    <vt:lpwstr>af66c83f-121c-4a42-bac9-754b7bf02e4d</vt:lpwstr>
  </property>
  <property fmtid="{D5CDD505-2E9C-101B-9397-08002B2CF9AE}" pid="86" name="MSIP_Label_c8539080-ac49-460a-a191-c80f9bf9ddf9_ContentBits">
    <vt:lpwstr>0</vt:lpwstr>
  </property>
  <property fmtid="{D5CDD505-2E9C-101B-9397-08002B2CF9AE}" pid="87" name="MSIP_Label_c8539080-ac49-460a-a191-c80f9bf9ddf9_Tag">
    <vt:lpwstr>10, 3, 0, 1</vt:lpwstr>
  </property>
</Properties>
</file>